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4E51" w:rsidRPr="00C86FC1" w:rsidRDefault="00C86FC1" w:rsidP="00C86FC1">
      <w:pPr>
        <w:pStyle w:val="a7"/>
        <w:rPr>
          <w:rFonts w:ascii="Times New Roman" w:hAnsi="Times New Roman"/>
          <w:sz w:val="28"/>
          <w:szCs w:val="28"/>
          <w:lang w:val="en-US"/>
        </w:rPr>
      </w:pPr>
      <w:r w:rsidRPr="00C86FC1">
        <w:rPr>
          <w:rFonts w:ascii="Times New Roman" w:hAnsi="Times New Roman"/>
          <w:sz w:val="28"/>
          <w:szCs w:val="28"/>
          <w:lang w:val="en-US"/>
        </w:rPr>
        <w:t>MINISTRY OF EDUCATION AND SCIENCE OF THE REPUBLIC OF KAZAKHSTAN</w:t>
      </w:r>
    </w:p>
    <w:p w:rsidR="00641A1C" w:rsidRPr="00B63917" w:rsidRDefault="00C86FC1" w:rsidP="00641A1C">
      <w:pPr>
        <w:pStyle w:val="a7"/>
        <w:rPr>
          <w:rFonts w:ascii="Times New Roman" w:hAnsi="Times New Roman"/>
          <w:b/>
          <w:sz w:val="28"/>
          <w:szCs w:val="28"/>
        </w:rPr>
      </w:pPr>
      <w:r w:rsidRPr="00C86FC1">
        <w:rPr>
          <w:rFonts w:ascii="Times New Roman" w:hAnsi="Times New Roman"/>
          <w:sz w:val="28"/>
          <w:szCs w:val="28"/>
        </w:rPr>
        <w:t>D. SERIKBAYEV EAST KAZAKHSTAN STATE TECHNICAL UNIVERSITY</w:t>
      </w:r>
    </w:p>
    <w:p w:rsidR="00641A1C" w:rsidRPr="00B63917" w:rsidRDefault="00641A1C" w:rsidP="00641A1C">
      <w:pPr>
        <w:pStyle w:val="a7"/>
        <w:rPr>
          <w:rFonts w:ascii="Times New Roman" w:hAnsi="Times New Roman"/>
          <w:b/>
          <w:sz w:val="28"/>
          <w:szCs w:val="28"/>
        </w:rPr>
      </w:pPr>
    </w:p>
    <w:p w:rsidR="00641A1C" w:rsidRPr="00B63917" w:rsidRDefault="00641A1C" w:rsidP="00641A1C">
      <w:pPr>
        <w:pStyle w:val="a7"/>
        <w:rPr>
          <w:rFonts w:ascii="Times New Roman" w:hAnsi="Times New Roman"/>
          <w:b/>
          <w:sz w:val="28"/>
          <w:szCs w:val="28"/>
        </w:rPr>
      </w:pPr>
    </w:p>
    <w:p w:rsidR="00641A1C" w:rsidRPr="00A54E51" w:rsidRDefault="00641A1C" w:rsidP="00641A1C">
      <w:pPr>
        <w:pStyle w:val="a7"/>
        <w:rPr>
          <w:rFonts w:ascii="Times New Roman" w:hAnsi="Times New Roman"/>
          <w:sz w:val="28"/>
          <w:szCs w:val="28"/>
        </w:rPr>
      </w:pPr>
    </w:p>
    <w:p w:rsidR="00641A1C" w:rsidRPr="00C86FC1" w:rsidRDefault="00C86FC1" w:rsidP="00641A1C">
      <w:pPr>
        <w:pStyle w:val="a7"/>
        <w:rPr>
          <w:rFonts w:ascii="Times New Roman" w:hAnsi="Times New Roman"/>
          <w:sz w:val="28"/>
          <w:szCs w:val="28"/>
          <w:lang w:val="en-US"/>
        </w:rPr>
      </w:pPr>
      <w:r w:rsidRPr="00C86FC1">
        <w:rPr>
          <w:rFonts w:ascii="Times New Roman" w:hAnsi="Times New Roman"/>
          <w:sz w:val="28"/>
          <w:szCs w:val="28"/>
          <w:lang w:val="en-US"/>
        </w:rPr>
        <w:t>FACULTY</w:t>
      </w:r>
      <w:r w:rsidR="00B43AEE" w:rsidRPr="00C86FC1">
        <w:rPr>
          <w:rFonts w:ascii="Times New Roman" w:hAnsi="Times New Roman"/>
          <w:sz w:val="28"/>
          <w:szCs w:val="28"/>
          <w:lang w:val="en-US"/>
        </w:rPr>
        <w:t>______________________</w:t>
      </w:r>
    </w:p>
    <w:p w:rsidR="00641A1C" w:rsidRDefault="00641A1C" w:rsidP="00641A1C">
      <w:pPr>
        <w:pStyle w:val="a7"/>
        <w:jc w:val="left"/>
        <w:rPr>
          <w:rFonts w:ascii="Times New Roman" w:hAnsi="Times New Roman"/>
          <w:b/>
          <w:sz w:val="28"/>
          <w:szCs w:val="28"/>
        </w:rPr>
      </w:pPr>
    </w:p>
    <w:p w:rsidR="00A54E51" w:rsidRDefault="00A54E51" w:rsidP="00641A1C">
      <w:pPr>
        <w:pStyle w:val="a7"/>
        <w:jc w:val="left"/>
        <w:rPr>
          <w:rFonts w:ascii="Times New Roman" w:hAnsi="Times New Roman"/>
          <w:b/>
          <w:sz w:val="28"/>
          <w:szCs w:val="28"/>
        </w:rPr>
      </w:pPr>
    </w:p>
    <w:p w:rsidR="00A54E51" w:rsidRPr="00A54E51" w:rsidRDefault="00A54E51" w:rsidP="00641A1C">
      <w:pPr>
        <w:pStyle w:val="a7"/>
        <w:jc w:val="left"/>
        <w:rPr>
          <w:rFonts w:ascii="Times New Roman" w:hAnsi="Times New Roman"/>
          <w:b/>
          <w:sz w:val="28"/>
          <w:szCs w:val="28"/>
        </w:rPr>
      </w:pPr>
    </w:p>
    <w:p w:rsidR="00641A1C" w:rsidRPr="00A54E51" w:rsidRDefault="00641A1C" w:rsidP="00641A1C">
      <w:pPr>
        <w:pStyle w:val="a7"/>
        <w:jc w:val="left"/>
        <w:rPr>
          <w:rFonts w:ascii="Times New Roman" w:hAnsi="Times New Roman"/>
          <w:b/>
          <w:sz w:val="28"/>
          <w:szCs w:val="28"/>
        </w:rPr>
      </w:pPr>
    </w:p>
    <w:p w:rsidR="00641A1C" w:rsidRPr="00C86FC1" w:rsidRDefault="00C86FC1" w:rsidP="00641A1C">
      <w:pPr>
        <w:pStyle w:val="a7"/>
        <w:rPr>
          <w:rFonts w:ascii="Times New Roman" w:hAnsi="Times New Roman"/>
          <w:b/>
          <w:sz w:val="28"/>
          <w:szCs w:val="28"/>
          <w:shd w:val="clear" w:color="auto" w:fill="FFFFFF"/>
          <w:lang w:val="en-US"/>
        </w:rPr>
      </w:pPr>
      <w:r w:rsidRPr="00C86FC1">
        <w:rPr>
          <w:rFonts w:ascii="Times New Roman" w:hAnsi="Times New Roman"/>
          <w:b/>
          <w:sz w:val="28"/>
          <w:szCs w:val="28"/>
          <w:shd w:val="clear" w:color="auto" w:fill="FFFFFF"/>
          <w:lang w:val="en-US"/>
        </w:rPr>
        <w:t>SUB-DEPARTMENT</w:t>
      </w:r>
      <w:r w:rsidR="00B43AEE" w:rsidRPr="00C86FC1">
        <w:rPr>
          <w:rFonts w:ascii="Times New Roman" w:hAnsi="Times New Roman"/>
          <w:b/>
          <w:sz w:val="28"/>
          <w:szCs w:val="28"/>
          <w:shd w:val="clear" w:color="auto" w:fill="FFFFFF"/>
          <w:lang w:val="en-US"/>
        </w:rPr>
        <w:t>____________________</w:t>
      </w:r>
    </w:p>
    <w:p w:rsidR="00641A1C" w:rsidRPr="00964BBD" w:rsidRDefault="00641A1C" w:rsidP="00641A1C">
      <w:pPr>
        <w:pStyle w:val="a7"/>
        <w:jc w:val="left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641A1C" w:rsidRPr="00964BBD" w:rsidRDefault="00641A1C" w:rsidP="00641A1C">
      <w:pPr>
        <w:pStyle w:val="a7"/>
        <w:jc w:val="left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641A1C" w:rsidRPr="00964BBD" w:rsidRDefault="00641A1C" w:rsidP="00641A1C">
      <w:pPr>
        <w:pStyle w:val="a7"/>
        <w:jc w:val="left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641A1C" w:rsidRDefault="00641A1C" w:rsidP="00641A1C">
      <w:pPr>
        <w:pStyle w:val="a7"/>
        <w:jc w:val="left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A54E51" w:rsidRDefault="00A54E51" w:rsidP="00641A1C">
      <w:pPr>
        <w:pStyle w:val="a7"/>
        <w:jc w:val="left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A54E51" w:rsidRPr="00964BBD" w:rsidRDefault="00A54E51" w:rsidP="00641A1C">
      <w:pPr>
        <w:pStyle w:val="a7"/>
        <w:jc w:val="left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641A1C" w:rsidRPr="00A54E51" w:rsidRDefault="00C86FC1" w:rsidP="00641A1C">
      <w:pPr>
        <w:pStyle w:val="a7"/>
        <w:rPr>
          <w:rFonts w:ascii="Times New Roman" w:hAnsi="Times New Roman"/>
          <w:sz w:val="40"/>
          <w:szCs w:val="40"/>
          <w:shd w:val="clear" w:color="auto" w:fill="FFFFFF"/>
        </w:rPr>
      </w:pPr>
      <w:r>
        <w:rPr>
          <w:rFonts w:ascii="Times New Roman" w:hAnsi="Times New Roman"/>
          <w:sz w:val="40"/>
          <w:szCs w:val="40"/>
          <w:shd w:val="clear" w:color="auto" w:fill="FFFFFF"/>
          <w:lang w:val="en-US"/>
        </w:rPr>
        <w:t>Laboratory work #</w:t>
      </w:r>
      <w:r w:rsidR="00615937">
        <w:rPr>
          <w:rFonts w:ascii="Times New Roman" w:hAnsi="Times New Roman"/>
          <w:sz w:val="40"/>
          <w:szCs w:val="40"/>
          <w:shd w:val="clear" w:color="auto" w:fill="FFFFFF"/>
        </w:rPr>
        <w:t>-----</w:t>
      </w:r>
    </w:p>
    <w:p w:rsidR="00641A1C" w:rsidRPr="00964BBD" w:rsidRDefault="00641A1C" w:rsidP="00641A1C">
      <w:pPr>
        <w:pStyle w:val="a7"/>
        <w:jc w:val="left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641A1C" w:rsidRDefault="00641A1C" w:rsidP="00641A1C">
      <w:pPr>
        <w:pStyle w:val="a7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641A1C" w:rsidRDefault="00641A1C" w:rsidP="00641A1C">
      <w:pPr>
        <w:pStyle w:val="a7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641A1C" w:rsidRDefault="00641A1C" w:rsidP="00641A1C">
      <w:pPr>
        <w:pStyle w:val="a7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641A1C" w:rsidRPr="00964BBD" w:rsidRDefault="00641A1C" w:rsidP="00641A1C">
      <w:pPr>
        <w:pStyle w:val="a7"/>
        <w:jc w:val="left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641A1C" w:rsidRDefault="00641A1C" w:rsidP="00641A1C">
      <w:pPr>
        <w:pStyle w:val="a7"/>
        <w:jc w:val="left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A54E51" w:rsidRDefault="00A54E51" w:rsidP="00641A1C">
      <w:pPr>
        <w:pStyle w:val="a7"/>
        <w:jc w:val="left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6A1569" w:rsidRDefault="006A1569" w:rsidP="00641A1C">
      <w:pPr>
        <w:pStyle w:val="a7"/>
        <w:jc w:val="left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A54E51" w:rsidRDefault="00A54E51" w:rsidP="00641A1C">
      <w:pPr>
        <w:pStyle w:val="a7"/>
        <w:jc w:val="left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641A1C" w:rsidRPr="00D918AB" w:rsidRDefault="00641A1C" w:rsidP="00641A1C">
      <w:pPr>
        <w:pStyle w:val="a7"/>
        <w:jc w:val="left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6E0316" w:rsidRPr="00D918AB" w:rsidRDefault="006E0316" w:rsidP="00641A1C">
      <w:pPr>
        <w:pStyle w:val="a7"/>
        <w:jc w:val="left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6E0316" w:rsidRPr="00D918AB" w:rsidRDefault="006E0316" w:rsidP="00641A1C">
      <w:pPr>
        <w:pStyle w:val="a7"/>
        <w:jc w:val="left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641A1C" w:rsidRPr="00964BBD" w:rsidRDefault="00641A1C" w:rsidP="00641A1C">
      <w:pPr>
        <w:pStyle w:val="a7"/>
        <w:jc w:val="left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C86FC1" w:rsidRDefault="00C86FC1" w:rsidP="00641A1C">
      <w:pPr>
        <w:pStyle w:val="a7"/>
        <w:jc w:val="right"/>
        <w:rPr>
          <w:rFonts w:ascii="Times New Roman" w:hAnsi="Times New Roman"/>
          <w:sz w:val="28"/>
          <w:szCs w:val="28"/>
          <w:shd w:val="clear" w:color="auto" w:fill="FFFFFF"/>
          <w:lang w:val="ru-RU"/>
        </w:rPr>
      </w:pPr>
      <w:r>
        <w:rPr>
          <w:rFonts w:ascii="Times New Roman" w:hAnsi="Times New Roman"/>
          <w:sz w:val="28"/>
          <w:szCs w:val="28"/>
          <w:shd w:val="clear" w:color="auto" w:fill="FFFFFF"/>
          <w:lang w:val="en-US"/>
        </w:rPr>
        <w:t>Group ___</w:t>
      </w:r>
      <w:r w:rsidR="00B43AEE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_____</w:t>
      </w:r>
    </w:p>
    <w:p w:rsidR="00641A1C" w:rsidRDefault="00641A1C" w:rsidP="00641A1C">
      <w:pPr>
        <w:pStyle w:val="a7"/>
        <w:jc w:val="right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</w:p>
    <w:p w:rsidR="00641A1C" w:rsidRPr="00C86FC1" w:rsidRDefault="00641A1C" w:rsidP="00C86FC1">
      <w:pPr>
        <w:pStyle w:val="a7"/>
        <w:jc w:val="right"/>
        <w:rPr>
          <w:rFonts w:ascii="Times New Roman" w:hAnsi="Times New Roman"/>
          <w:sz w:val="28"/>
          <w:szCs w:val="28"/>
          <w:shd w:val="clear" w:color="auto" w:fill="FFFFFF"/>
          <w:lang w:val="en-US"/>
        </w:rPr>
      </w:pPr>
      <w:r w:rsidRPr="00C86FC1">
        <w:rPr>
          <w:rFonts w:ascii="Times New Roman" w:hAnsi="Times New Roman"/>
          <w:sz w:val="28"/>
          <w:szCs w:val="28"/>
          <w:shd w:val="clear" w:color="auto" w:fill="FFFFFF"/>
        </w:rPr>
        <w:t xml:space="preserve">                                                                         </w:t>
      </w:r>
      <w:r w:rsidR="00C86FC1" w:rsidRPr="00C86FC1">
        <w:rPr>
          <w:rFonts w:ascii="Times New Roman" w:hAnsi="Times New Roman"/>
          <w:sz w:val="28"/>
          <w:szCs w:val="28"/>
          <w:shd w:val="clear" w:color="auto" w:fill="FFFFFF"/>
          <w:lang w:val="en-US"/>
        </w:rPr>
        <w:t>Student ____</w:t>
      </w:r>
      <w:r w:rsidR="00C86FC1">
        <w:rPr>
          <w:rFonts w:ascii="Times New Roman" w:hAnsi="Times New Roman"/>
          <w:sz w:val="28"/>
          <w:szCs w:val="28"/>
          <w:shd w:val="clear" w:color="auto" w:fill="FFFFFF"/>
          <w:lang w:val="en-US"/>
        </w:rPr>
        <w:t>______</w:t>
      </w:r>
      <w:r w:rsidR="00C86FC1" w:rsidRPr="00C86FC1">
        <w:rPr>
          <w:rFonts w:ascii="Times New Roman" w:hAnsi="Times New Roman"/>
          <w:sz w:val="28"/>
          <w:szCs w:val="28"/>
          <w:shd w:val="clear" w:color="auto" w:fill="FFFFFF"/>
          <w:lang w:val="en-US"/>
        </w:rPr>
        <w:t>_______</w:t>
      </w:r>
    </w:p>
    <w:p w:rsidR="00C86FC1" w:rsidRDefault="00C86FC1" w:rsidP="00641A1C">
      <w:pPr>
        <w:pStyle w:val="a7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641A1C" w:rsidRPr="00C86FC1" w:rsidRDefault="00C86FC1" w:rsidP="00C86FC1">
      <w:pPr>
        <w:pStyle w:val="a7"/>
        <w:jc w:val="right"/>
        <w:rPr>
          <w:rFonts w:ascii="Times New Roman" w:hAnsi="Times New Roman"/>
          <w:sz w:val="28"/>
          <w:szCs w:val="28"/>
          <w:shd w:val="clear" w:color="auto" w:fill="FFFFFF"/>
          <w:lang w:val="en-US"/>
        </w:rPr>
      </w:pPr>
      <w:r>
        <w:rPr>
          <w:rFonts w:ascii="Times New Roman" w:hAnsi="Times New Roman"/>
          <w:sz w:val="28"/>
          <w:szCs w:val="28"/>
          <w:shd w:val="clear" w:color="auto" w:fill="FFFFFF"/>
          <w:lang w:val="en-US"/>
        </w:rPr>
        <w:t>Teacher</w:t>
      </w:r>
      <w:r w:rsidR="00641A1C">
        <w:rPr>
          <w:rFonts w:ascii="Times New Roman" w:hAnsi="Times New Roman"/>
          <w:sz w:val="28"/>
          <w:szCs w:val="28"/>
          <w:shd w:val="clear" w:color="auto" w:fill="FFFFFF"/>
        </w:rPr>
        <w:t>:</w:t>
      </w:r>
      <w:r w:rsidR="00B43AEE" w:rsidRPr="00C86FC1">
        <w:rPr>
          <w:rFonts w:ascii="Times New Roman" w:hAnsi="Times New Roman"/>
          <w:sz w:val="28"/>
          <w:szCs w:val="28"/>
          <w:shd w:val="clear" w:color="auto" w:fill="FFFFFF"/>
          <w:lang w:val="en-US"/>
        </w:rPr>
        <w:t xml:space="preserve"> ____</w:t>
      </w:r>
      <w:r>
        <w:rPr>
          <w:rFonts w:ascii="Times New Roman" w:hAnsi="Times New Roman"/>
          <w:sz w:val="28"/>
          <w:szCs w:val="28"/>
          <w:shd w:val="clear" w:color="auto" w:fill="FFFFFF"/>
          <w:lang w:val="en-US"/>
        </w:rPr>
        <w:t>__________</w:t>
      </w:r>
      <w:r w:rsidR="00B43AEE" w:rsidRPr="00C86FC1">
        <w:rPr>
          <w:rFonts w:ascii="Times New Roman" w:hAnsi="Times New Roman"/>
          <w:sz w:val="28"/>
          <w:szCs w:val="28"/>
          <w:shd w:val="clear" w:color="auto" w:fill="FFFFFF"/>
          <w:lang w:val="en-US"/>
        </w:rPr>
        <w:t>___</w:t>
      </w:r>
    </w:p>
    <w:p w:rsidR="00641A1C" w:rsidRDefault="00641A1C" w:rsidP="00641A1C">
      <w:pPr>
        <w:pStyle w:val="a7"/>
        <w:jc w:val="right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641A1C" w:rsidRDefault="00641A1C" w:rsidP="00641A1C">
      <w:pPr>
        <w:pStyle w:val="a7"/>
        <w:jc w:val="right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641A1C" w:rsidRDefault="00641A1C" w:rsidP="00641A1C">
      <w:pPr>
        <w:pStyle w:val="a7"/>
        <w:jc w:val="right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641A1C" w:rsidRDefault="00641A1C" w:rsidP="00641A1C">
      <w:pPr>
        <w:pStyle w:val="a7"/>
        <w:jc w:val="right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6A1569" w:rsidRDefault="006A1569" w:rsidP="00641A1C">
      <w:pPr>
        <w:pStyle w:val="a7"/>
        <w:jc w:val="right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641A1C" w:rsidRDefault="00641A1C" w:rsidP="00641A1C">
      <w:pPr>
        <w:pStyle w:val="a7"/>
        <w:jc w:val="right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641A1C" w:rsidRPr="00C86FC1" w:rsidRDefault="00C86FC1" w:rsidP="00641A1C">
      <w:pPr>
        <w:pStyle w:val="a7"/>
        <w:rPr>
          <w:rFonts w:ascii="Times New Roman" w:hAnsi="Times New Roman"/>
          <w:sz w:val="28"/>
          <w:szCs w:val="28"/>
          <w:shd w:val="clear" w:color="auto" w:fill="FFFFFF"/>
          <w:lang w:val="en-US"/>
        </w:rPr>
      </w:pPr>
      <w:r>
        <w:rPr>
          <w:rFonts w:ascii="Times New Roman" w:hAnsi="Times New Roman"/>
          <w:sz w:val="28"/>
          <w:szCs w:val="28"/>
          <w:shd w:val="clear" w:color="auto" w:fill="FFFFFF"/>
          <w:lang w:val="en-US"/>
        </w:rPr>
        <w:t>Ust-Kamenogorsk, 2019</w:t>
      </w:r>
    </w:p>
    <w:p w:rsidR="00B43AEE" w:rsidRDefault="00B43AEE" w:rsidP="00641A1C">
      <w:pPr>
        <w:pStyle w:val="a7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D573CC" w:rsidRPr="00F20B72" w:rsidRDefault="00C86FC1" w:rsidP="00F20B72">
      <w:pPr>
        <w:spacing w:after="0"/>
        <w:ind w:left="72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Working with</w:t>
      </w:r>
      <w:r w:rsidR="00B43AEE" w:rsidRPr="00F20B7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0F4A33" w:rsidRPr="00F20B72">
        <w:rPr>
          <w:rFonts w:ascii="Times New Roman" w:hAnsi="Times New Roman" w:cs="Times New Roman"/>
          <w:sz w:val="28"/>
          <w:szCs w:val="28"/>
          <w:lang w:val="kk-KZ"/>
        </w:rPr>
        <w:t>MS</w:t>
      </w:r>
      <w:r w:rsidR="00CC3AA9" w:rsidRPr="00F20B7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0F4A33" w:rsidRPr="00F20B72">
        <w:rPr>
          <w:rFonts w:ascii="Times New Roman" w:hAnsi="Times New Roman" w:cs="Times New Roman"/>
          <w:sz w:val="28"/>
          <w:szCs w:val="28"/>
          <w:lang w:val="kk-KZ"/>
        </w:rPr>
        <w:t>WORD</w:t>
      </w:r>
    </w:p>
    <w:p w:rsidR="006A1569" w:rsidRPr="0034726B" w:rsidRDefault="00C86FC1" w:rsidP="00E86AB5">
      <w:pPr>
        <w:spacing w:after="0" w:line="360" w:lineRule="atLeast"/>
        <w:ind w:firstLine="375"/>
        <w:jc w:val="center"/>
        <w:rPr>
          <w:rFonts w:ascii="Times New Roman" w:eastAsia="Times New Roman" w:hAnsi="Times New Roman" w:cs="Times New Roman"/>
          <w:b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7"/>
          <w:szCs w:val="27"/>
          <w:lang w:val="en-US" w:eastAsia="ru-RU"/>
        </w:rPr>
        <w:t>Creation of the MS Word document</w:t>
      </w:r>
      <w:r w:rsidR="006A1569" w:rsidRPr="0034726B">
        <w:rPr>
          <w:rFonts w:ascii="Times New Roman" w:eastAsia="Times New Roman" w:hAnsi="Times New Roman" w:cs="Times New Roman"/>
          <w:b/>
          <w:sz w:val="27"/>
          <w:szCs w:val="27"/>
          <w:lang w:val="kk-KZ" w:eastAsia="ru-RU"/>
        </w:rPr>
        <w:t>.</w:t>
      </w:r>
    </w:p>
    <w:p w:rsidR="00C86FC1" w:rsidRDefault="00C86FC1" w:rsidP="00CA1AB0">
      <w:pPr>
        <w:spacing w:after="0" w:line="240" w:lineRule="auto"/>
        <w:ind w:firstLine="374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C86FC1" w:rsidRDefault="00C86FC1" w:rsidP="00CA1AB0">
      <w:pPr>
        <w:spacing w:after="0" w:line="240" w:lineRule="auto"/>
        <w:ind w:firstLine="374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Each student must create a MS Word document on a specific topic about information technologies. </w:t>
      </w:r>
      <w:r w:rsidR="000C2C4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A text in this document must be divided into paragraphs. Student must use different fonts, font sizes and colors. Additionally, the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document must contain:</w:t>
      </w:r>
    </w:p>
    <w:p w:rsidR="00C86FC1" w:rsidRDefault="00C86FC1" w:rsidP="00C86FC1">
      <w:pPr>
        <w:pStyle w:val="a6"/>
        <w:numPr>
          <w:ilvl w:val="0"/>
          <w:numId w:val="3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Pictures;</w:t>
      </w:r>
    </w:p>
    <w:p w:rsidR="00C86FC1" w:rsidRDefault="00C86FC1" w:rsidP="00C86FC1">
      <w:pPr>
        <w:pStyle w:val="a6"/>
        <w:numPr>
          <w:ilvl w:val="0"/>
          <w:numId w:val="3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Tables;</w:t>
      </w:r>
    </w:p>
    <w:p w:rsidR="00C86FC1" w:rsidRDefault="00C86FC1" w:rsidP="00C86FC1">
      <w:pPr>
        <w:pStyle w:val="a6"/>
        <w:numPr>
          <w:ilvl w:val="0"/>
          <w:numId w:val="3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Lists;</w:t>
      </w:r>
    </w:p>
    <w:p w:rsidR="00C86FC1" w:rsidRDefault="00C86FC1" w:rsidP="00C86FC1">
      <w:pPr>
        <w:pStyle w:val="a6"/>
        <w:numPr>
          <w:ilvl w:val="0"/>
          <w:numId w:val="3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Diagrams.</w:t>
      </w:r>
    </w:p>
    <w:p w:rsidR="00C86FC1" w:rsidRPr="00C86FC1" w:rsidRDefault="00C86FC1" w:rsidP="000C2C4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86FC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Examples of these objects are given below.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At the end of the document </w:t>
      </w:r>
      <w:r w:rsidR="000C2C4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each student must type a formula according to his option.</w:t>
      </w:r>
    </w:p>
    <w:p w:rsidR="00CA1AB0" w:rsidRPr="00CA1AB0" w:rsidRDefault="00CA1AB0" w:rsidP="00CA1AB0">
      <w:pPr>
        <w:spacing w:after="0" w:line="240" w:lineRule="auto"/>
        <w:ind w:firstLine="374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CA1AB0" w:rsidRPr="000F2FFB" w:rsidRDefault="00CA1AB0" w:rsidP="00CA1AB0">
      <w:pPr>
        <w:keepNext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kk-KZ" w:eastAsia="ru-RU"/>
        </w:rPr>
      </w:pPr>
      <w:r w:rsidRPr="000F2FFB">
        <w:rPr>
          <w:rFonts w:ascii="Times New Roman KZ" w:eastAsia="Times New Roman" w:hAnsi="Times New Roman KZ" w:cs="Times New Roman"/>
          <w:b/>
          <w:bCs/>
          <w:sz w:val="24"/>
          <w:szCs w:val="24"/>
          <w:u w:val="single"/>
          <w:lang w:val="uk-UA" w:eastAsia="ru-RU"/>
        </w:rPr>
        <w:t xml:space="preserve">1: </w:t>
      </w:r>
      <w:proofErr w:type="spellStart"/>
      <w:r w:rsidR="000C2C4A" w:rsidRPr="000C2C4A">
        <w:rPr>
          <w:rFonts w:ascii="Times New Roman KZ" w:eastAsia="Times New Roman" w:hAnsi="Times New Roman KZ" w:cs="Times New Roman"/>
          <w:b/>
          <w:bCs/>
          <w:sz w:val="24"/>
          <w:szCs w:val="24"/>
          <w:u w:val="single"/>
          <w:lang w:val="uk-UA" w:eastAsia="ru-RU"/>
        </w:rPr>
        <w:t>Changing</w:t>
      </w:r>
      <w:proofErr w:type="spellEnd"/>
      <w:r w:rsidR="000C2C4A" w:rsidRPr="000C2C4A">
        <w:rPr>
          <w:rFonts w:ascii="Times New Roman KZ" w:eastAsia="Times New Roman" w:hAnsi="Times New Roman KZ" w:cs="Times New Roman"/>
          <w:b/>
          <w:bCs/>
          <w:sz w:val="24"/>
          <w:szCs w:val="24"/>
          <w:u w:val="single"/>
          <w:lang w:val="uk-UA" w:eastAsia="ru-RU"/>
        </w:rPr>
        <w:t xml:space="preserve"> </w:t>
      </w:r>
      <w:proofErr w:type="spellStart"/>
      <w:r w:rsidR="000C2C4A" w:rsidRPr="000C2C4A">
        <w:rPr>
          <w:rFonts w:ascii="Times New Roman KZ" w:eastAsia="Times New Roman" w:hAnsi="Times New Roman KZ" w:cs="Times New Roman"/>
          <w:b/>
          <w:bCs/>
          <w:sz w:val="24"/>
          <w:szCs w:val="24"/>
          <w:u w:val="single"/>
          <w:lang w:val="uk-UA" w:eastAsia="ru-RU"/>
        </w:rPr>
        <w:t>text</w:t>
      </w:r>
      <w:proofErr w:type="spellEnd"/>
      <w:r w:rsidR="000C2C4A" w:rsidRPr="000C2C4A">
        <w:rPr>
          <w:rFonts w:ascii="Times New Roman KZ" w:eastAsia="Times New Roman" w:hAnsi="Times New Roman KZ" w:cs="Times New Roman"/>
          <w:b/>
          <w:bCs/>
          <w:sz w:val="24"/>
          <w:szCs w:val="24"/>
          <w:u w:val="single"/>
          <w:lang w:val="uk-UA" w:eastAsia="ru-RU"/>
        </w:rPr>
        <w:t xml:space="preserve"> </w:t>
      </w:r>
      <w:proofErr w:type="spellStart"/>
      <w:r w:rsidR="000C2C4A" w:rsidRPr="000C2C4A">
        <w:rPr>
          <w:rFonts w:ascii="Times New Roman KZ" w:eastAsia="Times New Roman" w:hAnsi="Times New Roman KZ" w:cs="Times New Roman"/>
          <w:b/>
          <w:bCs/>
          <w:sz w:val="24"/>
          <w:szCs w:val="24"/>
          <w:u w:val="single"/>
          <w:lang w:val="uk-UA" w:eastAsia="ru-RU"/>
        </w:rPr>
        <w:t>in</w:t>
      </w:r>
      <w:proofErr w:type="spellEnd"/>
      <w:r w:rsidR="000C2C4A" w:rsidRPr="000C2C4A">
        <w:rPr>
          <w:rFonts w:ascii="Times New Roman KZ" w:eastAsia="Times New Roman" w:hAnsi="Times New Roman KZ" w:cs="Times New Roman"/>
          <w:b/>
          <w:bCs/>
          <w:sz w:val="24"/>
          <w:szCs w:val="24"/>
          <w:u w:val="single"/>
          <w:lang w:val="uk-UA" w:eastAsia="ru-RU"/>
        </w:rPr>
        <w:t xml:space="preserve"> </w:t>
      </w:r>
      <w:proofErr w:type="spellStart"/>
      <w:r w:rsidR="000C2C4A" w:rsidRPr="000C2C4A">
        <w:rPr>
          <w:rFonts w:ascii="Times New Roman KZ" w:eastAsia="Times New Roman" w:hAnsi="Times New Roman KZ" w:cs="Times New Roman"/>
          <w:b/>
          <w:bCs/>
          <w:sz w:val="24"/>
          <w:szCs w:val="24"/>
          <w:u w:val="single"/>
          <w:lang w:val="uk-UA" w:eastAsia="ru-RU"/>
        </w:rPr>
        <w:t>different</w:t>
      </w:r>
      <w:proofErr w:type="spellEnd"/>
      <w:r w:rsidR="000C2C4A" w:rsidRPr="000C2C4A">
        <w:rPr>
          <w:rFonts w:ascii="Times New Roman KZ" w:eastAsia="Times New Roman" w:hAnsi="Times New Roman KZ" w:cs="Times New Roman"/>
          <w:b/>
          <w:bCs/>
          <w:sz w:val="24"/>
          <w:szCs w:val="24"/>
          <w:u w:val="single"/>
          <w:lang w:val="uk-UA" w:eastAsia="ru-RU"/>
        </w:rPr>
        <w:t xml:space="preserve"> </w:t>
      </w:r>
      <w:proofErr w:type="spellStart"/>
      <w:r w:rsidR="000C2C4A" w:rsidRPr="000C2C4A">
        <w:rPr>
          <w:rFonts w:ascii="Times New Roman KZ" w:eastAsia="Times New Roman" w:hAnsi="Times New Roman KZ" w:cs="Times New Roman"/>
          <w:b/>
          <w:bCs/>
          <w:sz w:val="24"/>
          <w:szCs w:val="24"/>
          <w:u w:val="single"/>
          <w:lang w:val="uk-UA" w:eastAsia="ru-RU"/>
        </w:rPr>
        <w:t>ways</w:t>
      </w:r>
      <w:proofErr w:type="spellEnd"/>
      <w:r w:rsidR="000C2C4A" w:rsidRPr="000C2C4A">
        <w:rPr>
          <w:rFonts w:ascii="Times New Roman KZ" w:eastAsia="Times New Roman" w:hAnsi="Times New Roman KZ" w:cs="Times New Roman"/>
          <w:b/>
          <w:bCs/>
          <w:sz w:val="24"/>
          <w:szCs w:val="24"/>
          <w:u w:val="single"/>
          <w:lang w:val="uk-UA" w:eastAsia="ru-RU"/>
        </w:rPr>
        <w:t xml:space="preserve"> </w:t>
      </w:r>
      <w:proofErr w:type="spellStart"/>
      <w:r w:rsidR="000C2C4A" w:rsidRPr="000C2C4A">
        <w:rPr>
          <w:rFonts w:ascii="Times New Roman KZ" w:eastAsia="Times New Roman" w:hAnsi="Times New Roman KZ" w:cs="Times New Roman"/>
          <w:b/>
          <w:bCs/>
          <w:sz w:val="24"/>
          <w:szCs w:val="24"/>
          <w:u w:val="single"/>
          <w:lang w:val="uk-UA" w:eastAsia="ru-RU"/>
        </w:rPr>
        <w:t>in</w:t>
      </w:r>
      <w:proofErr w:type="spellEnd"/>
      <w:r w:rsidR="000C2C4A" w:rsidRPr="000C2C4A">
        <w:rPr>
          <w:rFonts w:ascii="Times New Roman KZ" w:eastAsia="Times New Roman" w:hAnsi="Times New Roman KZ" w:cs="Times New Roman"/>
          <w:b/>
          <w:bCs/>
          <w:sz w:val="24"/>
          <w:szCs w:val="24"/>
          <w:u w:val="single"/>
          <w:lang w:val="uk-UA" w:eastAsia="ru-RU"/>
        </w:rPr>
        <w:t xml:space="preserve"> </w:t>
      </w:r>
      <w:r w:rsidR="000C2C4A" w:rsidRPr="000F2FFB">
        <w:rPr>
          <w:rFonts w:ascii="Times New Roman" w:eastAsia="Times New Roman" w:hAnsi="Times New Roman" w:cs="Times New Roman"/>
          <w:b/>
          <w:sz w:val="24"/>
          <w:szCs w:val="24"/>
          <w:u w:val="single"/>
          <w:lang w:val="kk-KZ" w:eastAsia="ru-RU"/>
        </w:rPr>
        <w:t>MS Word</w:t>
      </w:r>
      <w:r w:rsidR="000C2C4A" w:rsidRPr="000C2C4A">
        <w:rPr>
          <w:rFonts w:ascii="Times New Roman KZ" w:eastAsia="Times New Roman" w:hAnsi="Times New Roman KZ" w:cs="Times New Roman"/>
          <w:b/>
          <w:bCs/>
          <w:sz w:val="24"/>
          <w:szCs w:val="24"/>
          <w:u w:val="single"/>
          <w:lang w:val="uk-UA" w:eastAsia="ru-RU"/>
        </w:rPr>
        <w:t xml:space="preserve"> </w:t>
      </w:r>
      <w:proofErr w:type="spellStart"/>
      <w:r w:rsidR="000C2C4A" w:rsidRPr="000C2C4A">
        <w:rPr>
          <w:rFonts w:ascii="Times New Roman KZ" w:eastAsia="Times New Roman" w:hAnsi="Times New Roman KZ" w:cs="Times New Roman"/>
          <w:b/>
          <w:bCs/>
          <w:sz w:val="24"/>
          <w:szCs w:val="24"/>
          <w:u w:val="single"/>
          <w:lang w:val="uk-UA" w:eastAsia="ru-RU"/>
        </w:rPr>
        <w:t>text</w:t>
      </w:r>
      <w:proofErr w:type="spellEnd"/>
      <w:r w:rsidR="000C2C4A" w:rsidRPr="000C2C4A">
        <w:rPr>
          <w:rFonts w:ascii="Times New Roman KZ" w:eastAsia="Times New Roman" w:hAnsi="Times New Roman KZ" w:cs="Times New Roman"/>
          <w:b/>
          <w:bCs/>
          <w:sz w:val="24"/>
          <w:szCs w:val="24"/>
          <w:u w:val="single"/>
          <w:lang w:val="uk-UA" w:eastAsia="ru-RU"/>
        </w:rPr>
        <w:t xml:space="preserve"> </w:t>
      </w:r>
      <w:proofErr w:type="spellStart"/>
      <w:r w:rsidR="000C2C4A" w:rsidRPr="000C2C4A">
        <w:rPr>
          <w:rFonts w:ascii="Times New Roman KZ" w:eastAsia="Times New Roman" w:hAnsi="Times New Roman KZ" w:cs="Times New Roman"/>
          <w:b/>
          <w:bCs/>
          <w:sz w:val="24"/>
          <w:szCs w:val="24"/>
          <w:u w:val="single"/>
          <w:lang w:val="uk-UA" w:eastAsia="ru-RU"/>
        </w:rPr>
        <w:t>editor</w:t>
      </w:r>
      <w:proofErr w:type="spellEnd"/>
      <w:r w:rsidR="000C2C4A" w:rsidRPr="000C2C4A">
        <w:rPr>
          <w:rFonts w:ascii="Times New Roman KZ" w:eastAsia="Times New Roman" w:hAnsi="Times New Roman KZ" w:cs="Times New Roman"/>
          <w:b/>
          <w:bCs/>
          <w:sz w:val="24"/>
          <w:szCs w:val="24"/>
          <w:u w:val="single"/>
          <w:lang w:val="uk-UA" w:eastAsia="ru-RU"/>
        </w:rPr>
        <w:t xml:space="preserve"> </w:t>
      </w:r>
    </w:p>
    <w:p w:rsidR="00CA1AB0" w:rsidRPr="00CA1AB0" w:rsidRDefault="00CA1AB0" w:rsidP="00CA1AB0">
      <w:pPr>
        <w:keepNext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</w:p>
    <w:p w:rsidR="0034726B" w:rsidRDefault="000C2C4A" w:rsidP="0034726B">
      <w:pPr>
        <w:keepNext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ar-SA"/>
        </w:rPr>
      </w:pPr>
      <w:r w:rsidRPr="000C2C4A">
        <w:rPr>
          <w:rFonts w:ascii="Times New Roman" w:eastAsia="Times New Roman" w:hAnsi="Times New Roman" w:cs="Times New Roman"/>
          <w:b/>
          <w:sz w:val="24"/>
          <w:szCs w:val="24"/>
          <w:lang w:val="kk-KZ" w:eastAsia="ar-SA"/>
        </w:rPr>
        <w:t>Bulleted list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27"/>
        <w:gridCol w:w="4927"/>
      </w:tblGrid>
      <w:tr w:rsidR="00A7628F" w:rsidTr="00C56E30">
        <w:trPr>
          <w:trHeight w:val="1252"/>
        </w:trPr>
        <w:tc>
          <w:tcPr>
            <w:tcW w:w="4927" w:type="dxa"/>
          </w:tcPr>
          <w:p w:rsidR="00A7628F" w:rsidRPr="0034726B" w:rsidRDefault="000C2C4A" w:rsidP="00A7628F">
            <w:pPr>
              <w:keepNext/>
              <w:widowControl w:val="0"/>
              <w:numPr>
                <w:ilvl w:val="0"/>
                <w:numId w:val="21"/>
              </w:numPr>
              <w:tabs>
                <w:tab w:val="left" w:pos="360"/>
                <w:tab w:val="left" w:pos="1134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Text 1</w:t>
            </w:r>
            <w:r w:rsidR="00A7628F" w:rsidRPr="003472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A7628F" w:rsidRPr="0034726B" w:rsidRDefault="000C2C4A" w:rsidP="00A7628F">
            <w:pPr>
              <w:keepNext/>
              <w:widowControl w:val="0"/>
              <w:numPr>
                <w:ilvl w:val="0"/>
                <w:numId w:val="21"/>
              </w:numPr>
              <w:tabs>
                <w:tab w:val="left" w:pos="360"/>
                <w:tab w:val="left" w:pos="1134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Text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56E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A7628F" w:rsidRPr="003472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A7628F" w:rsidRDefault="000C2C4A" w:rsidP="00A7628F">
            <w:pPr>
              <w:keepNext/>
              <w:widowControl w:val="0"/>
              <w:numPr>
                <w:ilvl w:val="0"/>
                <w:numId w:val="21"/>
              </w:numPr>
              <w:tabs>
                <w:tab w:val="left" w:pos="360"/>
                <w:tab w:val="left" w:pos="1134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Text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56E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A7628F" w:rsidRPr="003472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</w:tc>
        <w:tc>
          <w:tcPr>
            <w:tcW w:w="4927" w:type="dxa"/>
          </w:tcPr>
          <w:p w:rsidR="00A7628F" w:rsidRPr="0034726B" w:rsidRDefault="000C2C4A" w:rsidP="000C2C4A">
            <w:pPr>
              <w:keepNext/>
              <w:widowControl w:val="0"/>
              <w:numPr>
                <w:ilvl w:val="0"/>
                <w:numId w:val="23"/>
              </w:numPr>
              <w:tabs>
                <w:tab w:val="clear" w:pos="360"/>
                <w:tab w:val="left" w:pos="1004"/>
                <w:tab w:val="left" w:pos="1418"/>
                <w:tab w:val="left" w:pos="1985"/>
              </w:tabs>
              <w:autoSpaceDE w:val="0"/>
              <w:autoSpaceDN w:val="0"/>
              <w:adjustRightInd w:val="0"/>
              <w:ind w:left="0" w:firstLine="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</w:t>
            </w:r>
            <w:r w:rsidRPr="000C2C4A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ystem unit</w:t>
            </w:r>
            <w:r w:rsidR="00A7628F" w:rsidRPr="003472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A7628F" w:rsidRPr="0034726B" w:rsidRDefault="000C2C4A" w:rsidP="000C2C4A">
            <w:pPr>
              <w:keepNext/>
              <w:widowControl w:val="0"/>
              <w:numPr>
                <w:ilvl w:val="0"/>
                <w:numId w:val="23"/>
              </w:numPr>
              <w:tabs>
                <w:tab w:val="left" w:pos="426"/>
                <w:tab w:val="left" w:pos="1004"/>
                <w:tab w:val="left" w:pos="1418"/>
                <w:tab w:val="left" w:pos="1985"/>
              </w:tabs>
              <w:autoSpaceDE w:val="0"/>
              <w:autoSpaceDN w:val="0"/>
              <w:adjustRightInd w:val="0"/>
              <w:ind w:left="0" w:firstLine="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Display</w:t>
            </w:r>
            <w:r w:rsidR="00A7628F" w:rsidRPr="003472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A7628F" w:rsidRDefault="000C2C4A" w:rsidP="000C2C4A">
            <w:pPr>
              <w:keepNext/>
              <w:widowControl w:val="0"/>
              <w:numPr>
                <w:ilvl w:val="0"/>
                <w:numId w:val="23"/>
              </w:numPr>
              <w:tabs>
                <w:tab w:val="left" w:pos="426"/>
                <w:tab w:val="left" w:pos="1004"/>
                <w:tab w:val="left" w:pos="1418"/>
                <w:tab w:val="left" w:pos="1985"/>
              </w:tabs>
              <w:autoSpaceDE w:val="0"/>
              <w:autoSpaceDN w:val="0"/>
              <w:adjustRightInd w:val="0"/>
              <w:ind w:left="0" w:firstLine="25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Keyboard</w:t>
            </w:r>
            <w:r w:rsidR="00A7628F" w:rsidRPr="003472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A7628F" w:rsidRDefault="00A7628F" w:rsidP="0034726B">
      <w:pPr>
        <w:keepNext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ar-SA"/>
        </w:rPr>
      </w:pPr>
    </w:p>
    <w:p w:rsidR="00A7628F" w:rsidRPr="0034726B" w:rsidRDefault="000C2C4A" w:rsidP="00A7628F">
      <w:pPr>
        <w:keepNext/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0C2C4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Numbered list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27"/>
        <w:gridCol w:w="4927"/>
      </w:tblGrid>
      <w:tr w:rsidR="00A7628F" w:rsidTr="00A7628F">
        <w:tc>
          <w:tcPr>
            <w:tcW w:w="4927" w:type="dxa"/>
          </w:tcPr>
          <w:p w:rsidR="00E86AB5" w:rsidRPr="0034726B" w:rsidRDefault="000C2C4A" w:rsidP="00E86AB5">
            <w:pPr>
              <w:keepNext/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-1780" w:firstLine="192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Operation system</w:t>
            </w:r>
          </w:p>
          <w:p w:rsidR="00E86AB5" w:rsidRPr="0034726B" w:rsidRDefault="000C2C4A" w:rsidP="00E86AB5">
            <w:pPr>
              <w:keepNext/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-1780" w:firstLine="192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Program</w:t>
            </w:r>
          </w:p>
          <w:p w:rsidR="00E86AB5" w:rsidRPr="00A7628F" w:rsidRDefault="000C2C4A" w:rsidP="00E86AB5">
            <w:pPr>
              <w:keepNext/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-142" w:firstLine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Driver</w:t>
            </w:r>
          </w:p>
          <w:p w:rsidR="00A7628F" w:rsidRDefault="00A7628F" w:rsidP="00E86AB5">
            <w:pPr>
              <w:keepNext/>
              <w:widowControl w:val="0"/>
              <w:tabs>
                <w:tab w:val="left" w:pos="142"/>
                <w:tab w:val="left" w:pos="426"/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 w:eastAsia="ar-SA"/>
              </w:rPr>
            </w:pPr>
          </w:p>
        </w:tc>
        <w:tc>
          <w:tcPr>
            <w:tcW w:w="4927" w:type="dxa"/>
          </w:tcPr>
          <w:p w:rsidR="00A7628F" w:rsidRPr="0034726B" w:rsidRDefault="000C2C4A" w:rsidP="00A7628F">
            <w:pPr>
              <w:keepNext/>
              <w:widowControl w:val="0"/>
              <w:numPr>
                <w:ilvl w:val="0"/>
                <w:numId w:val="22"/>
              </w:numPr>
              <w:tabs>
                <w:tab w:val="left" w:pos="360"/>
                <w:tab w:val="left" w:pos="1134"/>
                <w:tab w:val="left" w:pos="3686"/>
              </w:tabs>
              <w:autoSpaceDE w:val="0"/>
              <w:autoSpaceDN w:val="0"/>
              <w:adjustRightInd w:val="0"/>
              <w:ind w:left="0" w:hanging="10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Operation system</w:t>
            </w:r>
          </w:p>
          <w:p w:rsidR="00A7628F" w:rsidRPr="0034726B" w:rsidRDefault="000C2C4A" w:rsidP="00A7628F">
            <w:pPr>
              <w:keepNext/>
              <w:widowControl w:val="0"/>
              <w:numPr>
                <w:ilvl w:val="0"/>
                <w:numId w:val="22"/>
              </w:numPr>
              <w:tabs>
                <w:tab w:val="left" w:pos="360"/>
                <w:tab w:val="left" w:pos="1134"/>
                <w:tab w:val="left" w:pos="3686"/>
              </w:tabs>
              <w:autoSpaceDE w:val="0"/>
              <w:autoSpaceDN w:val="0"/>
              <w:adjustRightInd w:val="0"/>
              <w:ind w:left="0" w:hanging="10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Program</w:t>
            </w:r>
          </w:p>
          <w:p w:rsidR="00A7628F" w:rsidRPr="00A7628F" w:rsidRDefault="000C2C4A" w:rsidP="00A7628F">
            <w:pPr>
              <w:keepNext/>
              <w:widowControl w:val="0"/>
              <w:numPr>
                <w:ilvl w:val="0"/>
                <w:numId w:val="22"/>
              </w:numPr>
              <w:tabs>
                <w:tab w:val="left" w:pos="360"/>
                <w:tab w:val="left" w:pos="1134"/>
                <w:tab w:val="left" w:pos="3686"/>
              </w:tabs>
              <w:autoSpaceDE w:val="0"/>
              <w:autoSpaceDN w:val="0"/>
              <w:adjustRightInd w:val="0"/>
              <w:ind w:left="0" w:hanging="10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Driver</w:t>
            </w:r>
          </w:p>
          <w:p w:rsidR="00A7628F" w:rsidRDefault="00A7628F" w:rsidP="00A7628F">
            <w:pPr>
              <w:keepNext/>
              <w:widowControl w:val="0"/>
              <w:tabs>
                <w:tab w:val="left" w:pos="360"/>
                <w:tab w:val="left" w:pos="1134"/>
                <w:tab w:val="left" w:pos="3686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 w:eastAsia="ar-SA"/>
              </w:rPr>
            </w:pPr>
          </w:p>
        </w:tc>
      </w:tr>
    </w:tbl>
    <w:p w:rsidR="00A7628F" w:rsidRDefault="00A7628F" w:rsidP="0034726B">
      <w:pPr>
        <w:keepNext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ar-SA"/>
        </w:rPr>
      </w:pPr>
    </w:p>
    <w:p w:rsidR="000C2C4A" w:rsidRPr="000C2C4A" w:rsidRDefault="000C2C4A" w:rsidP="000C2C4A">
      <w:pPr>
        <w:keepNext/>
        <w:widowControl w:val="0"/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/>
        <w:jc w:val="both"/>
        <w:outlineLvl w:val="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C2C4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Multi-level list</w:t>
      </w:r>
    </w:p>
    <w:p w:rsidR="00A7628F" w:rsidRPr="00A7628F" w:rsidRDefault="000C2C4A" w:rsidP="000C2C4A">
      <w:pPr>
        <w:keepNext/>
        <w:widowControl w:val="0"/>
        <w:numPr>
          <w:ilvl w:val="0"/>
          <w:numId w:val="26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outlineLvl w:val="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Section</w:t>
      </w:r>
    </w:p>
    <w:p w:rsidR="00A7628F" w:rsidRPr="00A7628F" w:rsidRDefault="000C2C4A" w:rsidP="00A7628F">
      <w:pPr>
        <w:keepNext/>
        <w:widowControl w:val="0"/>
        <w:numPr>
          <w:ilvl w:val="1"/>
          <w:numId w:val="26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outlineLvl w:val="6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/>
        </w:rPr>
        <w:t>Subsection1</w:t>
      </w:r>
    </w:p>
    <w:p w:rsidR="00A7628F" w:rsidRPr="00A7628F" w:rsidRDefault="000C2C4A" w:rsidP="00A7628F">
      <w:pPr>
        <w:keepNext/>
        <w:widowControl w:val="0"/>
        <w:numPr>
          <w:ilvl w:val="2"/>
          <w:numId w:val="26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Paragraph</w:t>
      </w:r>
      <w:r w:rsidR="00E86AB5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</w:p>
    <w:p w:rsidR="00A7628F" w:rsidRPr="00A7628F" w:rsidRDefault="000C2C4A" w:rsidP="00A7628F">
      <w:pPr>
        <w:keepNext/>
        <w:widowControl w:val="0"/>
        <w:numPr>
          <w:ilvl w:val="2"/>
          <w:numId w:val="26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Paragraph</w:t>
      </w:r>
      <w:r w:rsidR="00E86AB5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</w:p>
    <w:p w:rsidR="00A7628F" w:rsidRPr="00A7628F" w:rsidRDefault="000C2C4A" w:rsidP="00A7628F">
      <w:pPr>
        <w:keepNext/>
        <w:widowControl w:val="0"/>
        <w:numPr>
          <w:ilvl w:val="2"/>
          <w:numId w:val="26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Paragraph</w:t>
      </w:r>
      <w:r w:rsidR="00E86AB5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</w:p>
    <w:p w:rsidR="00A7628F" w:rsidRPr="00A7628F" w:rsidRDefault="000C2C4A" w:rsidP="00A7628F">
      <w:pPr>
        <w:keepNext/>
        <w:widowControl w:val="0"/>
        <w:numPr>
          <w:ilvl w:val="1"/>
          <w:numId w:val="26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outlineLvl w:val="6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/>
        </w:rPr>
        <w:t>Subsection</w:t>
      </w:r>
      <w:r w:rsidR="00E86AB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</w:t>
      </w:r>
    </w:p>
    <w:p w:rsidR="00A7628F" w:rsidRPr="00A7628F" w:rsidRDefault="000C2C4A" w:rsidP="00A7628F">
      <w:pPr>
        <w:keepNext/>
        <w:widowControl w:val="0"/>
        <w:numPr>
          <w:ilvl w:val="2"/>
          <w:numId w:val="26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Item</w:t>
      </w:r>
      <w:r w:rsidR="00E86AB5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</w:p>
    <w:p w:rsidR="00A7628F" w:rsidRPr="00A7628F" w:rsidRDefault="000C2C4A" w:rsidP="00A7628F">
      <w:pPr>
        <w:keepNext/>
        <w:widowControl w:val="0"/>
        <w:numPr>
          <w:ilvl w:val="2"/>
          <w:numId w:val="26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Item</w:t>
      </w:r>
      <w:r w:rsidR="00E86AB5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</w:p>
    <w:p w:rsidR="00A7628F" w:rsidRPr="00E86AB5" w:rsidRDefault="00A7628F" w:rsidP="00E86AB5">
      <w:pPr>
        <w:keepNext/>
        <w:widowControl w:val="0"/>
        <w:tabs>
          <w:tab w:val="left" w:pos="720"/>
          <w:tab w:val="left" w:pos="851"/>
        </w:tabs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7628F" w:rsidRPr="00A7628F" w:rsidRDefault="000C2C4A" w:rsidP="00A7628F">
      <w:pPr>
        <w:keepNext/>
        <w:widowControl w:val="0"/>
        <w:numPr>
          <w:ilvl w:val="0"/>
          <w:numId w:val="26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Section</w:t>
      </w:r>
    </w:p>
    <w:p w:rsidR="00A7628F" w:rsidRPr="00A7628F" w:rsidRDefault="000C2C4A" w:rsidP="00475D2A">
      <w:pPr>
        <w:keepNext/>
        <w:widowControl w:val="0"/>
        <w:numPr>
          <w:ilvl w:val="1"/>
          <w:numId w:val="26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outlineLvl w:val="8"/>
        <w:rPr>
          <w:rFonts w:ascii="Times New Roman" w:eastAsia="Times New Roman" w:hAnsi="Times New Roman" w:cs="Times New Roman"/>
          <w:b/>
          <w:bCs/>
          <w:i/>
          <w:spacing w:val="-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spacing w:val="-3"/>
          <w:sz w:val="24"/>
          <w:szCs w:val="24"/>
          <w:lang w:val="en-US" w:eastAsia="ru-RU"/>
        </w:rPr>
        <w:t>Subsection</w:t>
      </w:r>
      <w:r w:rsidR="00E86AB5">
        <w:rPr>
          <w:rFonts w:ascii="Times New Roman" w:eastAsia="Times New Roman" w:hAnsi="Times New Roman" w:cs="Times New Roman"/>
          <w:b/>
          <w:bCs/>
          <w:i/>
          <w:spacing w:val="-3"/>
          <w:sz w:val="24"/>
          <w:szCs w:val="24"/>
          <w:lang w:eastAsia="ru-RU"/>
        </w:rPr>
        <w:t xml:space="preserve"> 1</w:t>
      </w:r>
      <w:r w:rsidR="00475D2A" w:rsidRPr="00475D2A">
        <w:t xml:space="preserve"> </w:t>
      </w:r>
    </w:p>
    <w:p w:rsidR="00A7628F" w:rsidRPr="00A7628F" w:rsidRDefault="000C2C4A" w:rsidP="00A7628F">
      <w:pPr>
        <w:keepNext/>
        <w:widowControl w:val="0"/>
        <w:numPr>
          <w:ilvl w:val="1"/>
          <w:numId w:val="26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/>
        </w:rPr>
        <w:t xml:space="preserve">Subsection </w:t>
      </w:r>
      <w:r w:rsidR="00E86AB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</w:t>
      </w:r>
    </w:p>
    <w:p w:rsidR="00C56E30" w:rsidRPr="00C56E30" w:rsidRDefault="00C56E30" w:rsidP="00C56E30">
      <w:pPr>
        <w:spacing w:after="0"/>
        <w:rPr>
          <w:rFonts w:ascii="Times New Roman" w:hAnsi="Times New Roman" w:cs="Times New Roman"/>
          <w:position w:val="-24"/>
          <w:sz w:val="24"/>
          <w:szCs w:val="24"/>
        </w:rPr>
      </w:pPr>
    </w:p>
    <w:p w:rsidR="00C56E30" w:rsidRDefault="00C56E30" w:rsidP="00C56E30">
      <w:pPr>
        <w:spacing w:after="0"/>
        <w:ind w:firstLine="360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C56E30" w:rsidRPr="000C2C4A" w:rsidRDefault="00C56E30" w:rsidP="00C56E30">
      <w:pPr>
        <w:spacing w:after="0"/>
        <w:ind w:firstLine="360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0F2FFB">
        <w:rPr>
          <w:rFonts w:ascii="Times New Roman" w:hAnsi="Times New Roman" w:cs="Times New Roman"/>
          <w:b/>
          <w:sz w:val="24"/>
          <w:szCs w:val="24"/>
          <w:u w:val="single"/>
          <w:lang w:val="kk-KZ"/>
        </w:rPr>
        <w:t>2:</w:t>
      </w:r>
      <w:r w:rsidRPr="000F2FFB">
        <w:rPr>
          <w:rFonts w:ascii="Times New Roman" w:hAnsi="Times New Roman" w:cs="Times New Roman"/>
          <w:sz w:val="24"/>
          <w:szCs w:val="24"/>
          <w:u w:val="single"/>
          <w:lang w:val="kk-KZ"/>
        </w:rPr>
        <w:t xml:space="preserve"> </w:t>
      </w:r>
      <w:r w:rsidR="000C2C4A">
        <w:rPr>
          <w:rFonts w:ascii="Times New Roman" w:hAnsi="Times New Roman" w:cs="Times New Roman"/>
          <w:sz w:val="24"/>
          <w:szCs w:val="24"/>
          <w:u w:val="single"/>
          <w:lang w:val="en-US"/>
        </w:rPr>
        <w:t>A w</w:t>
      </w:r>
      <w:r w:rsidR="000C2C4A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ay to insert a table:</w:t>
      </w:r>
    </w:p>
    <w:p w:rsidR="00C56E30" w:rsidRPr="00CA1AB0" w:rsidRDefault="00C56E30" w:rsidP="00C56E30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CA1AB0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423C5F75" wp14:editId="2126EFD6">
            <wp:extent cx="4667885" cy="1400175"/>
            <wp:effectExtent l="0" t="0" r="0" b="9525"/>
            <wp:docPr id="45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885" cy="1400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6E30" w:rsidRPr="00CA1AB0" w:rsidRDefault="00C56E30" w:rsidP="00C56E30">
      <w:pPr>
        <w:spacing w:after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C56E30" w:rsidRPr="000F2FFB" w:rsidRDefault="00C56E30" w:rsidP="00C56E30">
      <w:pPr>
        <w:pStyle w:val="a6"/>
        <w:spacing w:after="0"/>
        <w:ind w:left="1080"/>
        <w:rPr>
          <w:rFonts w:ascii="Times New Roman" w:hAnsi="Times New Roman" w:cs="Times New Roman"/>
          <w:b/>
          <w:sz w:val="24"/>
          <w:szCs w:val="24"/>
          <w:u w:val="single"/>
          <w:lang w:val="kk-KZ"/>
        </w:rPr>
      </w:pPr>
      <w:r w:rsidRPr="000F2FFB">
        <w:rPr>
          <w:rFonts w:ascii="Times New Roman" w:hAnsi="Times New Roman" w:cs="Times New Roman"/>
          <w:b/>
          <w:sz w:val="24"/>
          <w:szCs w:val="24"/>
          <w:u w:val="single"/>
          <w:lang w:val="kk-KZ"/>
        </w:rPr>
        <w:t xml:space="preserve">3: </w:t>
      </w:r>
      <w:r w:rsidR="000C2C4A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A way to insert a diagram</w:t>
      </w:r>
      <w:r w:rsidRPr="000F2FFB">
        <w:rPr>
          <w:rFonts w:ascii="Times New Roman" w:hAnsi="Times New Roman" w:cs="Times New Roman"/>
          <w:b/>
          <w:sz w:val="24"/>
          <w:szCs w:val="24"/>
          <w:u w:val="single"/>
          <w:lang w:val="kk-KZ"/>
        </w:rPr>
        <w:t>:</w:t>
      </w:r>
    </w:p>
    <w:p w:rsidR="00C56E30" w:rsidRPr="000F4A33" w:rsidRDefault="00C56E30" w:rsidP="00C56E30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 wp14:anchorId="6DCBA088" wp14:editId="37DA7FA9">
            <wp:simplePos x="0" y="0"/>
            <wp:positionH relativeFrom="column">
              <wp:posOffset>774065</wp:posOffset>
            </wp:positionH>
            <wp:positionV relativeFrom="paragraph">
              <wp:posOffset>80335</wp:posOffset>
            </wp:positionV>
            <wp:extent cx="4117015" cy="2137144"/>
            <wp:effectExtent l="19050" t="0" r="0" b="0"/>
            <wp:wrapNone/>
            <wp:docPr id="43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7015" cy="21371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F4A3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46052C8" wp14:editId="0E549B13">
            <wp:extent cx="647700" cy="5588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55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4A3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5ECDE844" wp14:editId="1C5453AB">
            <wp:simplePos x="0" y="0"/>
            <wp:positionH relativeFrom="column">
              <wp:posOffset>-14605</wp:posOffset>
            </wp:positionH>
            <wp:positionV relativeFrom="paragraph">
              <wp:posOffset>154940</wp:posOffset>
            </wp:positionV>
            <wp:extent cx="808355" cy="297815"/>
            <wp:effectExtent l="0" t="0" r="0" b="6985"/>
            <wp:wrapSquare wrapText="bothSides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8355" cy="297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0F4A3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C56E30" w:rsidRPr="000F4A33" w:rsidRDefault="00C56E30" w:rsidP="00C56E30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</w:p>
    <w:p w:rsidR="00C56E30" w:rsidRDefault="00C56E30" w:rsidP="00C56E30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</w:p>
    <w:p w:rsidR="00C56E30" w:rsidRPr="000F4A33" w:rsidRDefault="00C56E30" w:rsidP="00C56E30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</w:p>
    <w:p w:rsidR="00C56E30" w:rsidRPr="000F4A33" w:rsidRDefault="00C56E30" w:rsidP="00C56E30">
      <w:pPr>
        <w:spacing w:after="0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C56E30" w:rsidRPr="000F4A33" w:rsidRDefault="00C56E30" w:rsidP="00C56E30">
      <w:pPr>
        <w:spacing w:after="0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C56E30" w:rsidRPr="000F4A33" w:rsidRDefault="00C56E30" w:rsidP="00C56E30">
      <w:pPr>
        <w:spacing w:after="0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C56E30" w:rsidRDefault="00C56E30" w:rsidP="00C56E30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</w:p>
    <w:p w:rsidR="00C56E30" w:rsidRDefault="00C56E30" w:rsidP="00C56E30">
      <w:pPr>
        <w:spacing w:after="0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C56E30" w:rsidRDefault="0041126D" w:rsidP="00C56E30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Table example</w:t>
      </w:r>
      <w:r w:rsidR="00C56E30" w:rsidRPr="000F4A33">
        <w:rPr>
          <w:rFonts w:ascii="Times New Roman" w:hAnsi="Times New Roman" w:cs="Times New Roman"/>
          <w:sz w:val="28"/>
          <w:szCs w:val="28"/>
          <w:lang w:val="kk-KZ"/>
        </w:rPr>
        <w:t xml:space="preserve">: </w:t>
      </w:r>
    </w:p>
    <w:tbl>
      <w:tblPr>
        <w:tblW w:w="10041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802"/>
        <w:gridCol w:w="1417"/>
        <w:gridCol w:w="2031"/>
        <w:gridCol w:w="2032"/>
        <w:gridCol w:w="1759"/>
      </w:tblGrid>
      <w:tr w:rsidR="00C56E30" w:rsidRPr="004D0E99" w:rsidTr="00500B53">
        <w:trPr>
          <w:cantSplit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C56E30" w:rsidRPr="0041126D" w:rsidRDefault="0041126D" w:rsidP="00500B53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Product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C56E30" w:rsidRPr="0041126D" w:rsidRDefault="0041126D" w:rsidP="00500B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Cost</w:t>
            </w:r>
          </w:p>
        </w:tc>
        <w:tc>
          <w:tcPr>
            <w:tcW w:w="2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56E30" w:rsidRPr="0041126D" w:rsidRDefault="0041126D" w:rsidP="0041126D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The most expensive product</w:t>
            </w:r>
          </w:p>
        </w:tc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56E30" w:rsidRPr="004D0E99" w:rsidRDefault="0041126D" w:rsidP="0041126D">
            <w:pP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The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cheapest product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6E30" w:rsidRPr="0041126D" w:rsidRDefault="0041126D" w:rsidP="00500B53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Total</w:t>
            </w:r>
          </w:p>
        </w:tc>
      </w:tr>
      <w:tr w:rsidR="00C56E30" w:rsidRPr="00CA1AB0" w:rsidTr="00500B53">
        <w:trPr>
          <w:cantSplit/>
          <w:trHeight w:hRule="exact" w:val="286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56E30" w:rsidRPr="0041126D" w:rsidRDefault="0041126D" w:rsidP="00500B53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Keyboard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56E30" w:rsidRPr="0041126D" w:rsidRDefault="0041126D" w:rsidP="00500B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10 000</w:t>
            </w:r>
          </w:p>
        </w:tc>
        <w:tc>
          <w:tcPr>
            <w:tcW w:w="2031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56E30" w:rsidRPr="0041126D" w:rsidRDefault="0041126D" w:rsidP="00500B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50 000</w:t>
            </w:r>
          </w:p>
        </w:tc>
        <w:tc>
          <w:tcPr>
            <w:tcW w:w="2032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56E30" w:rsidRPr="0041126D" w:rsidRDefault="0041126D" w:rsidP="00500B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1 500</w:t>
            </w:r>
          </w:p>
        </w:tc>
        <w:tc>
          <w:tcPr>
            <w:tcW w:w="1759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6E30" w:rsidRPr="0041126D" w:rsidRDefault="0041126D" w:rsidP="00500B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126 500</w:t>
            </w:r>
          </w:p>
        </w:tc>
      </w:tr>
      <w:tr w:rsidR="00C56E30" w:rsidRPr="00CA1AB0" w:rsidTr="00500B53">
        <w:trPr>
          <w:cantSplit/>
          <w:trHeight w:hRule="exact" w:val="286"/>
        </w:trPr>
        <w:tc>
          <w:tcPr>
            <w:tcW w:w="280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56E30" w:rsidRPr="0041126D" w:rsidRDefault="0041126D" w:rsidP="00500B53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Display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56E30" w:rsidRPr="0041126D" w:rsidRDefault="0041126D" w:rsidP="00500B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25 000</w:t>
            </w:r>
          </w:p>
        </w:tc>
        <w:tc>
          <w:tcPr>
            <w:tcW w:w="2031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56E30" w:rsidRPr="00CA1AB0" w:rsidRDefault="00C56E30" w:rsidP="00500B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2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56E30" w:rsidRPr="00CA1AB0" w:rsidRDefault="00C56E30" w:rsidP="00500B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6E30" w:rsidRPr="00CA1AB0" w:rsidRDefault="00C56E30" w:rsidP="00500B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6E30" w:rsidRPr="00CA1AB0" w:rsidTr="00500B53">
        <w:trPr>
          <w:cantSplit/>
          <w:trHeight w:hRule="exact" w:val="286"/>
        </w:trPr>
        <w:tc>
          <w:tcPr>
            <w:tcW w:w="280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56E30" w:rsidRPr="0041126D" w:rsidRDefault="0041126D" w:rsidP="00500B53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Processor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56E30" w:rsidRPr="0041126D" w:rsidRDefault="0041126D" w:rsidP="00500B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50 000</w:t>
            </w:r>
          </w:p>
        </w:tc>
        <w:tc>
          <w:tcPr>
            <w:tcW w:w="2031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56E30" w:rsidRPr="00CA1AB0" w:rsidRDefault="00C56E30" w:rsidP="00500B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2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56E30" w:rsidRPr="00CA1AB0" w:rsidRDefault="00C56E30" w:rsidP="00500B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6E30" w:rsidRPr="00CA1AB0" w:rsidRDefault="00C56E30" w:rsidP="00500B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6E30" w:rsidRPr="00CA1AB0" w:rsidTr="00500B53">
        <w:trPr>
          <w:cantSplit/>
          <w:trHeight w:hRule="exact" w:val="286"/>
        </w:trPr>
        <w:tc>
          <w:tcPr>
            <w:tcW w:w="280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56E30" w:rsidRPr="0041126D" w:rsidRDefault="0041126D" w:rsidP="00500B53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Mouse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56E30" w:rsidRPr="0041126D" w:rsidRDefault="0041126D" w:rsidP="00500B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1 500</w:t>
            </w:r>
          </w:p>
        </w:tc>
        <w:tc>
          <w:tcPr>
            <w:tcW w:w="2031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56E30" w:rsidRPr="00CA1AB0" w:rsidRDefault="00C56E30" w:rsidP="00500B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2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56E30" w:rsidRPr="00CA1AB0" w:rsidRDefault="00C56E30" w:rsidP="00500B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6E30" w:rsidRPr="00CA1AB0" w:rsidRDefault="00C56E30" w:rsidP="00500B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6E30" w:rsidRPr="00CA1AB0" w:rsidTr="00500B53">
        <w:trPr>
          <w:cantSplit/>
          <w:trHeight w:hRule="exact" w:val="286"/>
        </w:trPr>
        <w:tc>
          <w:tcPr>
            <w:tcW w:w="280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56E30" w:rsidRPr="0041126D" w:rsidRDefault="0041126D" w:rsidP="00500B53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RAM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56E30" w:rsidRPr="0041126D" w:rsidRDefault="0041126D" w:rsidP="00500B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12 000</w:t>
            </w:r>
          </w:p>
        </w:tc>
        <w:tc>
          <w:tcPr>
            <w:tcW w:w="2031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56E30" w:rsidRPr="00CA1AB0" w:rsidRDefault="00C56E30" w:rsidP="00500B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2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56E30" w:rsidRPr="00CA1AB0" w:rsidRDefault="00C56E30" w:rsidP="00500B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6E30" w:rsidRPr="00CA1AB0" w:rsidRDefault="00C56E30" w:rsidP="00500B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6E30" w:rsidRPr="00CA1AB0" w:rsidTr="00500B53">
        <w:trPr>
          <w:cantSplit/>
          <w:trHeight w:hRule="exact" w:val="286"/>
        </w:trPr>
        <w:tc>
          <w:tcPr>
            <w:tcW w:w="280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56E30" w:rsidRPr="0041126D" w:rsidRDefault="0041126D" w:rsidP="00500B53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HDD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56E30" w:rsidRPr="0041126D" w:rsidRDefault="0041126D" w:rsidP="00500B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10 000</w:t>
            </w:r>
          </w:p>
        </w:tc>
        <w:tc>
          <w:tcPr>
            <w:tcW w:w="2031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56E30" w:rsidRPr="00CA1AB0" w:rsidRDefault="00C56E30" w:rsidP="00500B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2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56E30" w:rsidRPr="00CA1AB0" w:rsidRDefault="00C56E30" w:rsidP="00500B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6E30" w:rsidRPr="00CA1AB0" w:rsidRDefault="00C56E30" w:rsidP="00500B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6E30" w:rsidRPr="00CA1AB0" w:rsidTr="00500B53">
        <w:trPr>
          <w:cantSplit/>
          <w:trHeight w:hRule="exact" w:val="286"/>
        </w:trPr>
        <w:tc>
          <w:tcPr>
            <w:tcW w:w="280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56E30" w:rsidRPr="0041126D" w:rsidRDefault="0041126D" w:rsidP="00500B53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SSD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56E30" w:rsidRPr="0041126D" w:rsidRDefault="0041126D" w:rsidP="00500B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18 000</w:t>
            </w:r>
          </w:p>
        </w:tc>
        <w:tc>
          <w:tcPr>
            <w:tcW w:w="2031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56E30" w:rsidRPr="00CA1AB0" w:rsidRDefault="00C56E30" w:rsidP="00500B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2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56E30" w:rsidRPr="00CA1AB0" w:rsidRDefault="00C56E30" w:rsidP="00500B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6E30" w:rsidRPr="00CA1AB0" w:rsidRDefault="00C56E30" w:rsidP="00500B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56E30" w:rsidRDefault="00C56E30" w:rsidP="00C56E30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</w:p>
    <w:p w:rsidR="00C56E30" w:rsidRDefault="0041126D" w:rsidP="00C56E30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276975" cy="2228850"/>
            <wp:effectExtent l="0" t="0" r="9525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bookmarkEnd w:id="0"/>
    </w:p>
    <w:p w:rsidR="00B43AEE" w:rsidRDefault="00B43AEE" w:rsidP="000F4A33">
      <w:pPr>
        <w:spacing w:after="0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595162" w:rsidRPr="0041126D" w:rsidRDefault="00C56E30" w:rsidP="00C56E30">
      <w:pPr>
        <w:spacing w:after="0"/>
        <w:ind w:firstLine="360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F20B72">
        <w:rPr>
          <w:rFonts w:ascii="Times New Roman" w:hAnsi="Times New Roman" w:cs="Times New Roman"/>
          <w:b/>
          <w:sz w:val="24"/>
          <w:szCs w:val="24"/>
          <w:u w:val="single"/>
          <w:lang w:val="kk-KZ"/>
        </w:rPr>
        <w:t>4:</w:t>
      </w:r>
      <w:r w:rsidR="00822130" w:rsidRPr="00F20B72">
        <w:rPr>
          <w:rFonts w:ascii="Times New Roman" w:hAnsi="Times New Roman" w:cs="Times New Roman"/>
          <w:b/>
          <w:sz w:val="24"/>
          <w:szCs w:val="24"/>
          <w:u w:val="single"/>
          <w:lang w:val="kk-KZ"/>
        </w:rPr>
        <w:t xml:space="preserve"> </w:t>
      </w:r>
      <w:r w:rsidR="0041126D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Ways to insert a formula</w:t>
      </w:r>
    </w:p>
    <w:p w:rsidR="00A54E51" w:rsidRPr="00CA1AB0" w:rsidRDefault="00A54E51" w:rsidP="00A54E51">
      <w:pPr>
        <w:pStyle w:val="a6"/>
        <w:spacing w:after="0"/>
        <w:ind w:left="375"/>
        <w:rPr>
          <w:rFonts w:ascii="Times New Roman" w:hAnsi="Times New Roman" w:cs="Times New Roman"/>
          <w:sz w:val="24"/>
          <w:szCs w:val="24"/>
          <w:lang w:val="kk-KZ"/>
        </w:rPr>
      </w:pPr>
    </w:p>
    <w:p w:rsidR="00595162" w:rsidRPr="00CA1AB0" w:rsidRDefault="00B43AEE" w:rsidP="00595162">
      <w:pPr>
        <w:pStyle w:val="a6"/>
        <w:spacing w:after="0"/>
        <w:ind w:left="0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 </w:t>
      </w:r>
      <w:r w:rsidR="0041126D">
        <w:rPr>
          <w:rFonts w:ascii="Times New Roman" w:hAnsi="Times New Roman" w:cs="Times New Roman"/>
          <w:sz w:val="24"/>
          <w:szCs w:val="24"/>
          <w:lang w:val="en-US"/>
        </w:rPr>
        <w:t>way</w:t>
      </w:r>
      <w:r w:rsidR="00A54E51" w:rsidRPr="00CA1AB0">
        <w:rPr>
          <w:rFonts w:ascii="Times New Roman" w:hAnsi="Times New Roman" w:cs="Times New Roman"/>
          <w:sz w:val="24"/>
          <w:szCs w:val="24"/>
          <w:lang w:val="kk-KZ"/>
        </w:rPr>
        <w:t>:</w:t>
      </w:r>
    </w:p>
    <w:p w:rsidR="00D918AB" w:rsidRPr="00CA1AB0" w:rsidRDefault="00FF2E54" w:rsidP="000F4A33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CA1AB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EC31E43" wp14:editId="6E6CB6D8">
            <wp:extent cx="3689350" cy="372110"/>
            <wp:effectExtent l="19050" t="0" r="6350" b="0"/>
            <wp:docPr id="15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350" cy="372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2E54" w:rsidRPr="00CA1AB0" w:rsidRDefault="00FF2E54" w:rsidP="000F4A33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</w:p>
    <w:p w:rsidR="00D918AB" w:rsidRPr="00CA1AB0" w:rsidRDefault="00CC3AA9" w:rsidP="00D918AB">
      <w:pPr>
        <w:spacing w:after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CA1AB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BAF79BF" wp14:editId="75DE8932">
            <wp:extent cx="4742180" cy="1137920"/>
            <wp:effectExtent l="19050" t="0" r="1270" b="0"/>
            <wp:docPr id="12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2180" cy="1137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3AA9" w:rsidRPr="00CA1AB0" w:rsidRDefault="00CC3AA9" w:rsidP="00CC3AA9">
      <w:pPr>
        <w:spacing w:after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CA1AB0">
        <w:rPr>
          <w:rFonts w:ascii="Times New Roman" w:hAnsi="Times New Roman" w:cs="Times New Roman"/>
          <w:position w:val="-10"/>
          <w:sz w:val="24"/>
          <w:szCs w:val="24"/>
        </w:rPr>
        <w:object w:dxaOrig="18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16.5pt" o:ole="">
            <v:imagedata r:id="rId12" o:title=""/>
          </v:shape>
          <o:OLEObject Type="Embed" ProgID="Equation.3" ShapeID="_x0000_i1025" DrawAspect="Content" ObjectID="_1611347438" r:id="rId13"/>
        </w:object>
      </w:r>
      <w:r w:rsidRPr="00CA1AB0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41126D">
        <w:rPr>
          <w:rFonts w:ascii="Times New Roman" w:hAnsi="Times New Roman" w:cs="Times New Roman"/>
          <w:sz w:val="24"/>
          <w:szCs w:val="24"/>
          <w:lang w:val="en-US"/>
        </w:rPr>
        <w:t>Using Microsoft</w:t>
      </w:r>
      <w:r w:rsidR="00C56E30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A54E51" w:rsidRPr="00CA1AB0">
        <w:rPr>
          <w:rFonts w:ascii="Times New Roman" w:hAnsi="Times New Roman" w:cs="Times New Roman"/>
          <w:sz w:val="24"/>
          <w:szCs w:val="24"/>
          <w:lang w:val="kk-KZ"/>
        </w:rPr>
        <w:t xml:space="preserve">Equation  </w:t>
      </w:r>
    </w:p>
    <w:p w:rsidR="008606E4" w:rsidRPr="00CA1AB0" w:rsidRDefault="0041126D" w:rsidP="000F4A33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Example</w:t>
      </w:r>
      <w:r w:rsidR="008606E4" w:rsidRPr="00CA1AB0">
        <w:rPr>
          <w:rFonts w:ascii="Times New Roman" w:hAnsi="Times New Roman" w:cs="Times New Roman"/>
          <w:sz w:val="24"/>
          <w:szCs w:val="24"/>
          <w:lang w:val="kk-KZ"/>
        </w:rPr>
        <w:t xml:space="preserve">: </w:t>
      </w:r>
      <w:r w:rsidR="00595162" w:rsidRPr="00CA1AB0">
        <w:rPr>
          <w:rFonts w:ascii="Cambria Math" w:hAnsi="Cambria Math" w:cs="Times New Roman"/>
          <w:position w:val="-24"/>
          <w:sz w:val="24"/>
          <w:szCs w:val="24"/>
          <w:lang w:val="kk-KZ"/>
        </w:rPr>
        <w:br/>
      </w:r>
      <w:r w:rsidR="00CC3AA9" w:rsidRPr="00CA1AB0">
        <w:rPr>
          <w:rFonts w:ascii="Times New Roman" w:hAnsi="Times New Roman" w:cs="Times New Roman"/>
          <w:position w:val="-10"/>
          <w:sz w:val="24"/>
          <w:szCs w:val="24"/>
          <w:lang w:val="kk-KZ"/>
        </w:rPr>
        <w:object w:dxaOrig="2079" w:dyaOrig="360">
          <v:shape id="_x0000_i1026" type="#_x0000_t75" style="width:103.5pt;height:18.75pt" o:ole="">
            <v:imagedata r:id="rId14" o:title=""/>
          </v:shape>
          <o:OLEObject Type="Embed" ProgID="Equation.3" ShapeID="_x0000_i1026" DrawAspect="Content" ObjectID="_1611347439" r:id="rId15"/>
        </w:object>
      </w:r>
    </w:p>
    <w:p w:rsidR="00D918AB" w:rsidRPr="00CA1AB0" w:rsidRDefault="008606E4" w:rsidP="000F4A33">
      <w:pPr>
        <w:spacing w:after="0"/>
        <w:rPr>
          <w:rFonts w:ascii="Times New Roman" w:hAnsi="Times New Roman" w:cs="Times New Roman"/>
          <w:position w:val="-24"/>
          <w:sz w:val="24"/>
          <w:szCs w:val="24"/>
          <w:lang w:val="kk-KZ"/>
        </w:rPr>
      </w:pPr>
      <w:r w:rsidRPr="00CA1AB0">
        <w:rPr>
          <w:rFonts w:ascii="Times New Roman" w:hAnsi="Times New Roman" w:cs="Times New Roman"/>
          <w:position w:val="-24"/>
          <w:sz w:val="24"/>
          <w:szCs w:val="24"/>
          <w:lang w:val="kk-KZ"/>
        </w:rPr>
        <w:object w:dxaOrig="3220" w:dyaOrig="680">
          <v:shape id="_x0000_i1027" type="#_x0000_t75" style="width:160.5pt;height:34.5pt" o:ole="">
            <v:imagedata r:id="rId16" o:title=""/>
          </v:shape>
          <o:OLEObject Type="Embed" ProgID="Equation.3" ShapeID="_x0000_i1027" DrawAspect="Content" ObjectID="_1611347440" r:id="rId17"/>
        </w:object>
      </w:r>
    </w:p>
    <w:p w:rsidR="00595162" w:rsidRPr="00CA1AB0" w:rsidRDefault="00595162" w:rsidP="000F4A33">
      <w:pPr>
        <w:spacing w:after="0"/>
        <w:rPr>
          <w:rFonts w:ascii="Times New Roman" w:hAnsi="Times New Roman" w:cs="Times New Roman"/>
          <w:position w:val="-24"/>
          <w:sz w:val="24"/>
          <w:szCs w:val="24"/>
          <w:lang w:val="kk-KZ"/>
        </w:rPr>
      </w:pPr>
    </w:p>
    <w:p w:rsidR="00595162" w:rsidRPr="00CA1AB0" w:rsidRDefault="00C56E30" w:rsidP="000F4A33">
      <w:pPr>
        <w:spacing w:after="0"/>
        <w:rPr>
          <w:rFonts w:ascii="Times New Roman" w:hAnsi="Times New Roman" w:cs="Times New Roman"/>
          <w:position w:val="-24"/>
          <w:sz w:val="24"/>
          <w:szCs w:val="24"/>
          <w:lang w:val="kk-KZ"/>
        </w:rPr>
      </w:pPr>
      <w:r>
        <w:rPr>
          <w:rFonts w:ascii="Times New Roman" w:hAnsi="Times New Roman" w:cs="Times New Roman"/>
          <w:position w:val="-24"/>
          <w:sz w:val="24"/>
          <w:szCs w:val="24"/>
          <w:lang w:val="kk-KZ"/>
        </w:rPr>
        <w:t xml:space="preserve">2 </w:t>
      </w:r>
      <w:r w:rsidR="0041126D">
        <w:rPr>
          <w:rFonts w:ascii="Times New Roman" w:hAnsi="Times New Roman" w:cs="Times New Roman"/>
          <w:position w:val="-24"/>
          <w:sz w:val="24"/>
          <w:szCs w:val="24"/>
          <w:lang w:val="en-US"/>
        </w:rPr>
        <w:t>way</w:t>
      </w:r>
      <w:r w:rsidR="00A54E51" w:rsidRPr="00CA1AB0">
        <w:rPr>
          <w:rFonts w:ascii="Times New Roman" w:hAnsi="Times New Roman" w:cs="Times New Roman"/>
          <w:position w:val="-24"/>
          <w:sz w:val="24"/>
          <w:szCs w:val="24"/>
          <w:lang w:val="kk-KZ"/>
        </w:rPr>
        <w:t>:</w:t>
      </w:r>
    </w:p>
    <w:p w:rsidR="00595162" w:rsidRPr="00CA1AB0" w:rsidRDefault="00595162" w:rsidP="000F4A33">
      <w:pPr>
        <w:spacing w:after="0"/>
        <w:rPr>
          <w:rFonts w:ascii="Times New Roman" w:hAnsi="Times New Roman" w:cs="Times New Roman"/>
          <w:position w:val="-24"/>
          <w:sz w:val="24"/>
          <w:szCs w:val="24"/>
          <w:lang w:val="kk-KZ"/>
        </w:rPr>
      </w:pPr>
      <w:r w:rsidRPr="00CA1AB0">
        <w:rPr>
          <w:rFonts w:ascii="Times New Roman" w:hAnsi="Times New Roman" w:cs="Times New Roman"/>
          <w:position w:val="-24"/>
          <w:sz w:val="24"/>
          <w:szCs w:val="24"/>
          <w:lang w:val="kk-KZ"/>
        </w:rPr>
        <w:t xml:space="preserve"> </w:t>
      </w:r>
      <w:r w:rsidR="0032339E" w:rsidRPr="00CA1AB0">
        <w:rPr>
          <w:rFonts w:ascii="Times New Roman" w:hAnsi="Times New Roman" w:cs="Times New Roman"/>
          <w:noProof/>
          <w:position w:val="-24"/>
          <w:sz w:val="24"/>
          <w:szCs w:val="24"/>
          <w:lang w:eastAsia="ru-RU"/>
        </w:rPr>
        <w:drawing>
          <wp:inline distT="0" distB="0" distL="0" distR="0" wp14:anchorId="75424A2F" wp14:editId="0B24D334">
            <wp:extent cx="1350645" cy="712470"/>
            <wp:effectExtent l="19050" t="0" r="1905" b="0"/>
            <wp:docPr id="2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0645" cy="712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339E" w:rsidRPr="00CA1AB0" w:rsidRDefault="0032339E" w:rsidP="000F4A33">
      <w:pPr>
        <w:spacing w:after="0"/>
        <w:rPr>
          <w:rFonts w:ascii="Times New Roman" w:hAnsi="Times New Roman" w:cs="Times New Roman"/>
          <w:position w:val="-24"/>
          <w:sz w:val="24"/>
          <w:szCs w:val="24"/>
          <w:lang w:val="kk-KZ"/>
        </w:rPr>
      </w:pPr>
      <w:r w:rsidRPr="00CA1AB0">
        <w:rPr>
          <w:rFonts w:ascii="Times New Roman" w:hAnsi="Times New Roman" w:cs="Times New Roman"/>
          <w:noProof/>
          <w:position w:val="-24"/>
          <w:sz w:val="24"/>
          <w:szCs w:val="24"/>
          <w:lang w:eastAsia="ru-RU"/>
        </w:rPr>
        <w:drawing>
          <wp:inline distT="0" distB="0" distL="0" distR="0" wp14:anchorId="1EC73B8C" wp14:editId="5C44328A">
            <wp:extent cx="5188585" cy="1605280"/>
            <wp:effectExtent l="19050" t="0" r="0" b="0"/>
            <wp:docPr id="4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8585" cy="1605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5162" w:rsidRPr="00CA1AB0" w:rsidRDefault="0041126D" w:rsidP="00595162">
      <w:pPr>
        <w:spacing w:after="0"/>
        <w:jc w:val="center"/>
        <w:rPr>
          <w:rFonts w:ascii="Times New Roman" w:hAnsi="Times New Roman" w:cs="Times New Roman"/>
          <w:position w:val="-24"/>
          <w:sz w:val="24"/>
          <w:szCs w:val="24"/>
          <w:lang w:val="kk-KZ"/>
        </w:rPr>
      </w:pPr>
      <w:r>
        <w:rPr>
          <w:rFonts w:ascii="Times New Roman" w:hAnsi="Times New Roman" w:cs="Times New Roman"/>
          <w:position w:val="-24"/>
          <w:sz w:val="24"/>
          <w:szCs w:val="24"/>
          <w:lang w:val="en-US"/>
        </w:rPr>
        <w:t>Using Formula</w:t>
      </w:r>
      <w:r w:rsidR="00A54E51" w:rsidRPr="00CA1AB0">
        <w:rPr>
          <w:rFonts w:ascii="Times New Roman" w:hAnsi="Times New Roman" w:cs="Times New Roman"/>
          <w:position w:val="-24"/>
          <w:sz w:val="24"/>
          <w:szCs w:val="24"/>
          <w:lang w:val="kk-KZ"/>
        </w:rPr>
        <w:t xml:space="preserve"> </w:t>
      </w:r>
    </w:p>
    <w:p w:rsidR="00D918AB" w:rsidRPr="00CA1AB0" w:rsidRDefault="00D918AB" w:rsidP="000F4A33">
      <w:pPr>
        <w:spacing w:after="0"/>
        <w:rPr>
          <w:rFonts w:ascii="Times New Roman" w:hAnsi="Times New Roman" w:cs="Times New Roman"/>
          <w:position w:val="-24"/>
          <w:sz w:val="24"/>
          <w:szCs w:val="24"/>
          <w:lang w:val="kk-KZ"/>
        </w:rPr>
      </w:pPr>
    </w:p>
    <w:p w:rsidR="00595162" w:rsidRPr="00CA1AB0" w:rsidRDefault="0041126D" w:rsidP="000F4A33">
      <w:pPr>
        <w:spacing w:after="0"/>
        <w:rPr>
          <w:rFonts w:ascii="Times New Roman" w:hAnsi="Times New Roman" w:cs="Times New Roman"/>
          <w:position w:val="-24"/>
          <w:sz w:val="24"/>
          <w:szCs w:val="24"/>
          <w:lang w:val="kk-KZ"/>
        </w:rPr>
      </w:pPr>
      <w:r>
        <w:rPr>
          <w:rFonts w:ascii="Times New Roman" w:hAnsi="Times New Roman" w:cs="Times New Roman"/>
          <w:position w:val="-24"/>
          <w:sz w:val="24"/>
          <w:szCs w:val="24"/>
          <w:lang w:val="en-US"/>
        </w:rPr>
        <w:t>Example</w:t>
      </w:r>
      <w:r w:rsidR="00595162" w:rsidRPr="00CA1AB0">
        <w:rPr>
          <w:rFonts w:ascii="Times New Roman" w:hAnsi="Times New Roman" w:cs="Times New Roman"/>
          <w:position w:val="-24"/>
          <w:sz w:val="24"/>
          <w:szCs w:val="24"/>
          <w:lang w:val="kk-KZ"/>
        </w:rPr>
        <w:t>:</w:t>
      </w:r>
    </w:p>
    <w:p w:rsidR="00D918AB" w:rsidRPr="00CA1AB0" w:rsidRDefault="00595162" w:rsidP="000F4A33">
      <w:pPr>
        <w:spacing w:after="0"/>
        <w:rPr>
          <w:rFonts w:ascii="Times New Roman" w:hAnsi="Times New Roman" w:cs="Times New Roman"/>
          <w:position w:val="-24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4"/>
              <w:szCs w:val="24"/>
              <w:lang w:val="kk-KZ"/>
            </w:rPr>
            <m:t>u=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kk-KZ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2x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3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  <w:lang w:val="kk-KZ"/>
            </w:rPr>
            <m:t>+y;v=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kk-KZ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3x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3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  <w:lang w:val="kk-KZ"/>
            </w:rPr>
            <m:t>y</m:t>
          </m:r>
        </m:oMath>
      </m:oMathPara>
    </w:p>
    <w:p w:rsidR="00D918AB" w:rsidRPr="00CA1AB0" w:rsidRDefault="00595162" w:rsidP="000F4A33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kk-KZ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4"/>
              <w:szCs w:val="24"/>
              <w:lang w:val="kk-KZ"/>
            </w:rPr>
            <m:t>w=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kk-KZ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kk-KZ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kk-KZ"/>
                    </w:rPr>
                    <m:t>sin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kk-KZ"/>
                    </w:rPr>
                    <m:t>3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(u-v)</m:t>
              </m:r>
            </m:num>
            <m:den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kk-KZ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kk-KZ"/>
                    </w:rPr>
                    <m:t>e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kk-KZ"/>
                    </w:rPr>
                    <m:t>v</m:t>
                  </m:r>
                </m:sup>
              </m:sSup>
            </m:den>
          </m:f>
          <m:r>
            <w:rPr>
              <w:rFonts w:ascii="Cambria Math" w:hAnsi="Cambria Math" w:cs="Times New Roman"/>
              <w:sz w:val="24"/>
              <w:szCs w:val="24"/>
              <w:lang w:val="kk-KZ"/>
            </w:rPr>
            <m:t>+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kk-KZ"/>
                </w:rPr>
              </m:ctrlPr>
            </m:fPr>
            <m:num>
              <m:rad>
                <m:radPr>
                  <m:degHide m:val="1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kk-KZ"/>
                    </w:rPr>
                  </m:ctrlPr>
                </m:radPr>
                <m:deg/>
                <m:e>
                  <m:func>
                    <m:funcPr>
                      <m:ctrlPr>
                        <w:rPr>
                          <w:rFonts w:ascii="Cambria Math" w:hAnsi="Cambria Math" w:cs="Times New Roman"/>
                          <w:sz w:val="24"/>
                          <w:szCs w:val="24"/>
                          <w:lang w:val="kk-KZ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  <w:lang w:val="kk-KZ"/>
                        </w:rPr>
                        <m:t>cos</m:t>
                      </m:r>
                    </m:fName>
                    <m:e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  <w:lang w:val="kk-KZ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  <w:lang w:val="kk-KZ"/>
                            </w:rPr>
                            <m:t>uv</m:t>
                          </m:r>
                        </m:e>
                      </m:d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  <w:lang w:val="kk-KZ"/>
                        </w:rPr>
                      </m:ctrlPr>
                    </m:e>
                  </m:func>
                  <m:r>
                    <w:rPr>
                      <w:rFonts w:ascii="Cambria Math" w:hAnsi="Cambria Math" w:cs="Times New Roman"/>
                      <w:sz w:val="24"/>
                      <w:szCs w:val="24"/>
                      <w:lang w:val="kk-KZ"/>
                    </w:rPr>
                    <m:t>+1.7</m:t>
                  </m:r>
                </m:e>
              </m:rad>
            </m:num>
            <m:den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kk-KZ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kk-KZ"/>
                    </w:rPr>
                    <m:t>x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kk-KZ"/>
                    </w:rPr>
                    <m:t>2</m:t>
                  </m:r>
                </m:sup>
              </m:sSup>
            </m:den>
          </m:f>
        </m:oMath>
      </m:oMathPara>
    </w:p>
    <w:p w:rsidR="006A1569" w:rsidRDefault="006A1569" w:rsidP="000F4A33">
      <w:pPr>
        <w:spacing w:after="0"/>
        <w:rPr>
          <w:rFonts w:ascii="Times New Roman" w:hAnsi="Times New Roman" w:cs="Times New Roman"/>
          <w:position w:val="-24"/>
          <w:sz w:val="24"/>
          <w:szCs w:val="24"/>
        </w:rPr>
      </w:pPr>
    </w:p>
    <w:p w:rsidR="0041126D" w:rsidRPr="0041126D" w:rsidRDefault="0041126D" w:rsidP="000F4A33">
      <w:pPr>
        <w:spacing w:after="0"/>
        <w:rPr>
          <w:rFonts w:ascii="Times New Roman" w:hAnsi="Times New Roman" w:cs="Times New Roman"/>
          <w:position w:val="-24"/>
          <w:sz w:val="24"/>
          <w:szCs w:val="24"/>
          <w:lang w:val="en-US"/>
        </w:rPr>
      </w:pPr>
      <w:r>
        <w:rPr>
          <w:rFonts w:ascii="Times New Roman" w:hAnsi="Times New Roman" w:cs="Times New Roman"/>
          <w:position w:val="-24"/>
          <w:sz w:val="24"/>
          <w:szCs w:val="24"/>
          <w:lang w:val="en-US"/>
        </w:rPr>
        <w:t>Options:</w:t>
      </w:r>
    </w:p>
    <w:p w:rsidR="00C56E30" w:rsidRDefault="000F2FFB" w:rsidP="000F4A33">
      <w:pPr>
        <w:spacing w:after="0"/>
        <w:rPr>
          <w:rFonts w:ascii="Times New Roman" w:hAnsi="Times New Roman" w:cs="Times New Roman"/>
          <w:position w:val="-24"/>
          <w:sz w:val="24"/>
          <w:szCs w:val="24"/>
        </w:rPr>
      </w:pPr>
      <w:r w:rsidRPr="00E33A51">
        <w:rPr>
          <w:rFonts w:ascii="Times New Roman" w:eastAsia="Times New Roman" w:hAnsi="Times New Roman" w:cs="Times New Roman"/>
          <w:noProof/>
          <w:color w:val="000099"/>
          <w:sz w:val="16"/>
          <w:szCs w:val="16"/>
          <w:lang w:eastAsia="ru-RU"/>
        </w:rPr>
        <w:lastRenderedPageBreak/>
        <w:drawing>
          <wp:inline distT="0" distB="0" distL="0" distR="0" wp14:anchorId="42C4D991" wp14:editId="14DB6805">
            <wp:extent cx="4705350" cy="3495675"/>
            <wp:effectExtent l="0" t="0" r="0" b="9525"/>
            <wp:docPr id="4" name="Рисунок 4" descr="http://lib.kstu.kz:8300/tb/books/Informatika_dlya_GPR/lab/razdat/razd1.files/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lib.kstu.kz:8300/tb/books/Informatika_dlya_GPR/lab/razdat/razd1.files/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138" r="22082"/>
                    <a:stretch/>
                  </pic:blipFill>
                  <pic:spPr bwMode="auto">
                    <a:xfrm>
                      <a:off x="0" y="0"/>
                      <a:ext cx="4705350" cy="349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56E30" w:rsidRDefault="00C56E30" w:rsidP="000F4A33">
      <w:pPr>
        <w:spacing w:after="0"/>
        <w:rPr>
          <w:rFonts w:ascii="Times New Roman" w:hAnsi="Times New Roman" w:cs="Times New Roman"/>
          <w:position w:val="-24"/>
          <w:sz w:val="24"/>
          <w:szCs w:val="24"/>
        </w:rPr>
      </w:pPr>
    </w:p>
    <w:p w:rsidR="00C56E30" w:rsidRDefault="000F2FFB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 w:rsidRPr="00E33A51">
        <w:rPr>
          <w:rFonts w:ascii="Times New Roman" w:eastAsia="Times New Roman" w:hAnsi="Times New Roman" w:cs="Times New Roman"/>
          <w:noProof/>
          <w:color w:val="000099"/>
          <w:sz w:val="16"/>
          <w:szCs w:val="16"/>
          <w:lang w:eastAsia="ru-RU"/>
        </w:rPr>
        <w:drawing>
          <wp:inline distT="0" distB="0" distL="0" distR="0" wp14:anchorId="0EBB2720" wp14:editId="3CD8BC16">
            <wp:extent cx="4705350" cy="4562475"/>
            <wp:effectExtent l="0" t="0" r="0" b="9525"/>
            <wp:docPr id="5" name="Рисунок 5" descr="http://lib.kstu.kz:8300/tb/books/Informatika_dlya_GPR/lab/razdat/razd1.files/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lib.kstu.kz:8300/tb/books/Informatika_dlya_GPR/lab/razdat/razd1.files/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2812"/>
                    <a:stretch/>
                  </pic:blipFill>
                  <pic:spPr bwMode="auto">
                    <a:xfrm>
                      <a:off x="0" y="0"/>
                      <a:ext cx="4705350" cy="456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37A7C" w:rsidRDefault="00937A7C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762500" cy="35052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50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7A7C" w:rsidRDefault="00937A7C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705350" cy="2295525"/>
            <wp:effectExtent l="0" t="0" r="0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350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37A7C" w:rsidSect="00A54E51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Baltica KZ">
    <w:altName w:val="Impact"/>
    <w:charset w:val="00"/>
    <w:family w:val="swiss"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KZ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419000B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b/>
        <w:i w:val="0"/>
        <w:sz w:val="44"/>
      </w:rPr>
    </w:lvl>
  </w:abstractNum>
  <w:abstractNum w:abstractNumId="1" w15:restartNumberingAfterBreak="0">
    <w:nsid w:val="00000008"/>
    <w:multiLevelType w:val="single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0000000D"/>
    <w:multiLevelType w:val="singleLevel"/>
    <w:tmpl w:val="0000000D"/>
    <w:name w:val="WW8Num13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</w:lvl>
  </w:abstractNum>
  <w:abstractNum w:abstractNumId="4" w15:restartNumberingAfterBreak="0">
    <w:nsid w:val="0000002A"/>
    <w:multiLevelType w:val="singleLevel"/>
    <w:tmpl w:val="78A4CAD6"/>
    <w:name w:val="WW8Num43"/>
    <w:lvl w:ilvl="0">
      <w:start w:val="1"/>
      <w:numFmt w:val="upperRoman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5" w15:restartNumberingAfterBreak="0">
    <w:nsid w:val="00000034"/>
    <w:multiLevelType w:val="singleLevel"/>
    <w:tmpl w:val="00000034"/>
    <w:name w:val="WW8Num53"/>
    <w:lvl w:ilvl="0">
      <w:start w:val="1"/>
      <w:numFmt w:val="bullet"/>
      <w:lvlText w:val=""/>
      <w:lvlJc w:val="left"/>
      <w:pPr>
        <w:tabs>
          <w:tab w:val="num" w:pos="360"/>
        </w:tabs>
        <w:ind w:left="360" w:hanging="360"/>
      </w:pPr>
      <w:rPr>
        <w:rFonts w:ascii="Wingdings" w:hAnsi="Wingdings"/>
        <w:sz w:val="48"/>
      </w:rPr>
    </w:lvl>
  </w:abstractNum>
  <w:abstractNum w:abstractNumId="6" w15:restartNumberingAfterBreak="0">
    <w:nsid w:val="00000041"/>
    <w:multiLevelType w:val="singleLevel"/>
    <w:tmpl w:val="00000041"/>
    <w:name w:val="WW8Num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</w:rPr>
    </w:lvl>
  </w:abstractNum>
  <w:abstractNum w:abstractNumId="7" w15:restartNumberingAfterBreak="0">
    <w:nsid w:val="03592E61"/>
    <w:multiLevelType w:val="multilevel"/>
    <w:tmpl w:val="BD76E7C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upperRoman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07C24427"/>
    <w:multiLevelType w:val="multilevel"/>
    <w:tmpl w:val="B93CC0FC"/>
    <w:lvl w:ilvl="0">
      <w:start w:val="1"/>
      <w:numFmt w:val="decimal"/>
      <w:lvlText w:val="%1"/>
      <w:lvlJc w:val="left"/>
      <w:pPr>
        <w:ind w:left="705" w:hanging="70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847" w:hanging="70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9" w15:restartNumberingAfterBreak="0">
    <w:nsid w:val="0A9D554F"/>
    <w:multiLevelType w:val="hybridMultilevel"/>
    <w:tmpl w:val="F1CA8D74"/>
    <w:lvl w:ilvl="0" w:tplc="D350512C">
      <w:start w:val="1"/>
      <w:numFmt w:val="bullet"/>
      <w:lvlText w:val=""/>
      <w:lvlJc w:val="left"/>
      <w:pPr>
        <w:ind w:left="10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54" w:hanging="360"/>
      </w:pPr>
      <w:rPr>
        <w:rFonts w:ascii="Wingdings" w:hAnsi="Wingdings" w:hint="default"/>
      </w:rPr>
    </w:lvl>
  </w:abstractNum>
  <w:abstractNum w:abstractNumId="10" w15:restartNumberingAfterBreak="0">
    <w:nsid w:val="15A75B2D"/>
    <w:multiLevelType w:val="multilevel"/>
    <w:tmpl w:val="6B52BEDC"/>
    <w:lvl w:ilvl="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1" w15:restartNumberingAfterBreak="0">
    <w:nsid w:val="1A126306"/>
    <w:multiLevelType w:val="hybridMultilevel"/>
    <w:tmpl w:val="2E2A7848"/>
    <w:lvl w:ilvl="0" w:tplc="0419000F">
      <w:start w:val="1"/>
      <w:numFmt w:val="decimal"/>
      <w:lvlText w:val="%1."/>
      <w:lvlJc w:val="left"/>
      <w:pPr>
        <w:ind w:left="436" w:hanging="360"/>
      </w:pPr>
    </w:lvl>
    <w:lvl w:ilvl="1" w:tplc="04190019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2" w15:restartNumberingAfterBreak="0">
    <w:nsid w:val="1AA025AF"/>
    <w:multiLevelType w:val="hybridMultilevel"/>
    <w:tmpl w:val="120492E4"/>
    <w:lvl w:ilvl="0" w:tplc="D6701BE6">
      <w:start w:val="1"/>
      <w:numFmt w:val="decimal"/>
      <w:lvlText w:val="%1]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B485BC1"/>
    <w:multiLevelType w:val="multilevel"/>
    <w:tmpl w:val="6B52BEDC"/>
    <w:lvl w:ilvl="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4" w15:restartNumberingAfterBreak="0">
    <w:nsid w:val="2516722B"/>
    <w:multiLevelType w:val="hybridMultilevel"/>
    <w:tmpl w:val="7D7A371C"/>
    <w:lvl w:ilvl="0" w:tplc="EC3EAC4C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A85102"/>
    <w:multiLevelType w:val="multilevel"/>
    <w:tmpl w:val="04E2B410"/>
    <w:lvl w:ilvl="0">
      <w:start w:val="1"/>
      <w:numFmt w:val="decimal"/>
      <w:lvlText w:val="%1-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-%2.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2E9D7639"/>
    <w:multiLevelType w:val="hybridMultilevel"/>
    <w:tmpl w:val="D50850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5C6032"/>
    <w:multiLevelType w:val="hybridMultilevel"/>
    <w:tmpl w:val="E88A8AD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4D34E4C"/>
    <w:multiLevelType w:val="hybridMultilevel"/>
    <w:tmpl w:val="E758B78C"/>
    <w:lvl w:ilvl="0" w:tplc="00000017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78D5598"/>
    <w:multiLevelType w:val="hybridMultilevel"/>
    <w:tmpl w:val="8CA4E6E0"/>
    <w:lvl w:ilvl="0" w:tplc="950EB014">
      <w:start w:val="1"/>
      <w:numFmt w:val="decimal"/>
      <w:lvlText w:val="%1"/>
      <w:lvlJc w:val="left"/>
      <w:pPr>
        <w:ind w:left="3543" w:hanging="28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0" w15:restartNumberingAfterBreak="0">
    <w:nsid w:val="3B5310E9"/>
    <w:multiLevelType w:val="multilevel"/>
    <w:tmpl w:val="0AB8A1B6"/>
    <w:lvl w:ilvl="0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21" w15:restartNumberingAfterBreak="0">
    <w:nsid w:val="42AE6206"/>
    <w:multiLevelType w:val="hybridMultilevel"/>
    <w:tmpl w:val="BB6257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38E5D51"/>
    <w:multiLevelType w:val="hybridMultilevel"/>
    <w:tmpl w:val="148A3C2A"/>
    <w:lvl w:ilvl="0" w:tplc="628C19B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EC48DA"/>
    <w:multiLevelType w:val="multilevel"/>
    <w:tmpl w:val="3354AA88"/>
    <w:lvl w:ilvl="0">
      <w:start w:val="1"/>
      <w:numFmt w:val="decimal"/>
      <w:lvlText w:val="%1-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-%2.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48040363"/>
    <w:multiLevelType w:val="hybridMultilevel"/>
    <w:tmpl w:val="282A30AE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397052D"/>
    <w:multiLevelType w:val="multilevel"/>
    <w:tmpl w:val="60F03814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6" w15:restartNumberingAfterBreak="0">
    <w:nsid w:val="572023B8"/>
    <w:multiLevelType w:val="hybridMultilevel"/>
    <w:tmpl w:val="7CD0CB32"/>
    <w:lvl w:ilvl="0" w:tplc="FB28C7EE">
      <w:start w:val="8"/>
      <w:numFmt w:val="decimal"/>
      <w:lvlText w:val="%1)"/>
      <w:lvlJc w:val="left"/>
      <w:pPr>
        <w:tabs>
          <w:tab w:val="num" w:pos="1905"/>
        </w:tabs>
        <w:ind w:left="1905" w:hanging="118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7" w15:restartNumberingAfterBreak="0">
    <w:nsid w:val="6169370A"/>
    <w:multiLevelType w:val="hybridMultilevel"/>
    <w:tmpl w:val="9092D662"/>
    <w:lvl w:ilvl="0" w:tplc="D23A74B4">
      <w:start w:val="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5251758"/>
    <w:multiLevelType w:val="hybridMultilevel"/>
    <w:tmpl w:val="E58012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78D5810"/>
    <w:multiLevelType w:val="hybridMultilevel"/>
    <w:tmpl w:val="C3E4B3CA"/>
    <w:lvl w:ilvl="0" w:tplc="A9280DAC">
      <w:start w:val="1"/>
      <w:numFmt w:val="decimal"/>
      <w:lvlText w:val="%1."/>
      <w:lvlJc w:val="left"/>
      <w:pPr>
        <w:tabs>
          <w:tab w:val="num" w:pos="397"/>
        </w:tabs>
        <w:ind w:left="340" w:hanging="34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80822AB"/>
    <w:multiLevelType w:val="hybridMultilevel"/>
    <w:tmpl w:val="F438987E"/>
    <w:lvl w:ilvl="0" w:tplc="57C6DD2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B7E6DE4"/>
    <w:multiLevelType w:val="hybridMultilevel"/>
    <w:tmpl w:val="CAF8155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7C807F5E"/>
    <w:multiLevelType w:val="hybridMultilevel"/>
    <w:tmpl w:val="313C4B00"/>
    <w:lvl w:ilvl="0" w:tplc="D6A40D28">
      <w:start w:val="1"/>
      <w:numFmt w:val="decimal"/>
      <w:lvlText w:val="%1)"/>
      <w:lvlJc w:val="left"/>
      <w:pPr>
        <w:tabs>
          <w:tab w:val="num" w:pos="765"/>
        </w:tabs>
        <w:ind w:left="765" w:hanging="405"/>
      </w:pPr>
      <w:rPr>
        <w:rFonts w:hint="default"/>
      </w:rPr>
    </w:lvl>
    <w:lvl w:ilvl="1" w:tplc="A32EC5B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8"/>
  </w:num>
  <w:num w:numId="2">
    <w:abstractNumId w:val="16"/>
  </w:num>
  <w:num w:numId="3">
    <w:abstractNumId w:val="21"/>
  </w:num>
  <w:num w:numId="4">
    <w:abstractNumId w:val="15"/>
  </w:num>
  <w:num w:numId="5">
    <w:abstractNumId w:val="23"/>
  </w:num>
  <w:num w:numId="6">
    <w:abstractNumId w:val="8"/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3"/>
  </w:num>
  <w:num w:numId="9">
    <w:abstractNumId w:val="27"/>
  </w:num>
  <w:num w:numId="10">
    <w:abstractNumId w:val="10"/>
  </w:num>
  <w:num w:numId="11">
    <w:abstractNumId w:val="26"/>
  </w:num>
  <w:num w:numId="12">
    <w:abstractNumId w:val="29"/>
  </w:num>
  <w:num w:numId="13">
    <w:abstractNumId w:val="14"/>
  </w:num>
  <w:num w:numId="14">
    <w:abstractNumId w:val="19"/>
  </w:num>
  <w:num w:numId="15">
    <w:abstractNumId w:val="25"/>
  </w:num>
  <w:num w:numId="16">
    <w:abstractNumId w:val="30"/>
  </w:num>
  <w:num w:numId="17">
    <w:abstractNumId w:val="22"/>
  </w:num>
  <w:num w:numId="18">
    <w:abstractNumId w:val="32"/>
  </w:num>
  <w:num w:numId="19">
    <w:abstractNumId w:val="31"/>
  </w:num>
  <w:num w:numId="20">
    <w:abstractNumId w:val="24"/>
  </w:num>
  <w:num w:numId="21">
    <w:abstractNumId w:val="0"/>
  </w:num>
  <w:num w:numId="22">
    <w:abstractNumId w:val="4"/>
  </w:num>
  <w:num w:numId="23">
    <w:abstractNumId w:val="5"/>
  </w:num>
  <w:num w:numId="24">
    <w:abstractNumId w:val="18"/>
  </w:num>
  <w:num w:numId="25">
    <w:abstractNumId w:val="12"/>
  </w:num>
  <w:num w:numId="26">
    <w:abstractNumId w:val="7"/>
  </w:num>
  <w:num w:numId="27">
    <w:abstractNumId w:val="1"/>
  </w:num>
  <w:num w:numId="28">
    <w:abstractNumId w:val="2"/>
  </w:num>
  <w:num w:numId="29">
    <w:abstractNumId w:val="3"/>
  </w:num>
  <w:num w:numId="30">
    <w:abstractNumId w:val="6"/>
  </w:num>
  <w:num w:numId="31">
    <w:abstractNumId w:val="20"/>
  </w:num>
  <w:num w:numId="32">
    <w:abstractNumId w:val="11"/>
  </w:num>
  <w:num w:numId="3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6E4"/>
    <w:rsid w:val="000A0A90"/>
    <w:rsid w:val="000C2C4A"/>
    <w:rsid w:val="000F2FFB"/>
    <w:rsid w:val="000F4A33"/>
    <w:rsid w:val="00155321"/>
    <w:rsid w:val="001655A8"/>
    <w:rsid w:val="0020015D"/>
    <w:rsid w:val="00201779"/>
    <w:rsid w:val="0024320A"/>
    <w:rsid w:val="002A173C"/>
    <w:rsid w:val="0032339E"/>
    <w:rsid w:val="0034726B"/>
    <w:rsid w:val="00384C16"/>
    <w:rsid w:val="003C524B"/>
    <w:rsid w:val="00400772"/>
    <w:rsid w:val="00406BA8"/>
    <w:rsid w:val="0041126D"/>
    <w:rsid w:val="00475D2A"/>
    <w:rsid w:val="004806A7"/>
    <w:rsid w:val="0049433F"/>
    <w:rsid w:val="004D0E99"/>
    <w:rsid w:val="004D7BB1"/>
    <w:rsid w:val="00512807"/>
    <w:rsid w:val="0053145A"/>
    <w:rsid w:val="0056539A"/>
    <w:rsid w:val="00595162"/>
    <w:rsid w:val="005D7629"/>
    <w:rsid w:val="00611799"/>
    <w:rsid w:val="00615937"/>
    <w:rsid w:val="00636695"/>
    <w:rsid w:val="00641A1C"/>
    <w:rsid w:val="006A0364"/>
    <w:rsid w:val="006A1569"/>
    <w:rsid w:val="006A3259"/>
    <w:rsid w:val="006E0316"/>
    <w:rsid w:val="00705598"/>
    <w:rsid w:val="00782067"/>
    <w:rsid w:val="007B4048"/>
    <w:rsid w:val="00822130"/>
    <w:rsid w:val="008606E4"/>
    <w:rsid w:val="0088319D"/>
    <w:rsid w:val="00924B90"/>
    <w:rsid w:val="00937A7C"/>
    <w:rsid w:val="00950E87"/>
    <w:rsid w:val="009769BA"/>
    <w:rsid w:val="009913C0"/>
    <w:rsid w:val="00A46604"/>
    <w:rsid w:val="00A54E51"/>
    <w:rsid w:val="00A602C6"/>
    <w:rsid w:val="00A7628F"/>
    <w:rsid w:val="00A87857"/>
    <w:rsid w:val="00B10521"/>
    <w:rsid w:val="00B43AEE"/>
    <w:rsid w:val="00B63917"/>
    <w:rsid w:val="00B75424"/>
    <w:rsid w:val="00B76DD8"/>
    <w:rsid w:val="00C56E30"/>
    <w:rsid w:val="00C86FC1"/>
    <w:rsid w:val="00CA1AB0"/>
    <w:rsid w:val="00CC3AA9"/>
    <w:rsid w:val="00D14477"/>
    <w:rsid w:val="00D531D0"/>
    <w:rsid w:val="00D573CC"/>
    <w:rsid w:val="00D918AB"/>
    <w:rsid w:val="00E86AB5"/>
    <w:rsid w:val="00F20B72"/>
    <w:rsid w:val="00F241C6"/>
    <w:rsid w:val="00F75358"/>
    <w:rsid w:val="00FF2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85EE1B"/>
  <w15:docId w15:val="{1592A59A-A2E6-4D6F-AAC9-94C5AB0FD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00772"/>
    <w:pPr>
      <w:keepNext/>
      <w:spacing w:after="0" w:line="240" w:lineRule="auto"/>
      <w:jc w:val="center"/>
      <w:outlineLvl w:val="0"/>
    </w:pPr>
    <w:rPr>
      <w:rFonts w:ascii="Baltica KZ" w:eastAsia="Times New Roman" w:hAnsi="Baltica KZ" w:cs="Times New Roman"/>
      <w:sz w:val="28"/>
      <w:szCs w:val="24"/>
      <w:lang w:val="kk-KZ" w:eastAsia="ru-RU"/>
    </w:rPr>
  </w:style>
  <w:style w:type="paragraph" w:styleId="2">
    <w:name w:val="heading 2"/>
    <w:basedOn w:val="a"/>
    <w:next w:val="a"/>
    <w:link w:val="20"/>
    <w:qFormat/>
    <w:rsid w:val="00400772"/>
    <w:pPr>
      <w:keepNext/>
      <w:spacing w:after="0" w:line="240" w:lineRule="auto"/>
      <w:jc w:val="center"/>
      <w:outlineLvl w:val="1"/>
    </w:pPr>
    <w:rPr>
      <w:rFonts w:ascii="Baltica KZ" w:eastAsia="Times New Roman" w:hAnsi="Baltica KZ" w:cs="Times New Roman"/>
      <w:b/>
      <w:bCs/>
      <w:sz w:val="56"/>
      <w:szCs w:val="24"/>
      <w:lang w:val="kk-KZ"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7628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7628F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7628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7628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06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055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05598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3C524B"/>
    <w:pPr>
      <w:ind w:left="720"/>
      <w:contextualSpacing/>
    </w:pPr>
  </w:style>
  <w:style w:type="paragraph" w:styleId="a7">
    <w:name w:val="Body Text"/>
    <w:basedOn w:val="a"/>
    <w:link w:val="a8"/>
    <w:rsid w:val="00B63917"/>
    <w:pPr>
      <w:spacing w:after="0" w:line="240" w:lineRule="auto"/>
      <w:jc w:val="center"/>
    </w:pPr>
    <w:rPr>
      <w:rFonts w:ascii="Baltica KZ" w:eastAsia="Times New Roman" w:hAnsi="Baltica KZ" w:cs="Times New Roman"/>
      <w:sz w:val="32"/>
      <w:szCs w:val="24"/>
      <w:lang w:val="kk-KZ" w:eastAsia="ru-RU"/>
    </w:rPr>
  </w:style>
  <w:style w:type="character" w:customStyle="1" w:styleId="a8">
    <w:name w:val="Основной текст Знак"/>
    <w:basedOn w:val="a0"/>
    <w:link w:val="a7"/>
    <w:rsid w:val="00B63917"/>
    <w:rPr>
      <w:rFonts w:ascii="Baltica KZ" w:eastAsia="Times New Roman" w:hAnsi="Baltica KZ" w:cs="Times New Roman"/>
      <w:sz w:val="32"/>
      <w:szCs w:val="24"/>
      <w:lang w:val="kk-KZ" w:eastAsia="ru-RU"/>
    </w:rPr>
  </w:style>
  <w:style w:type="paragraph" w:styleId="a9">
    <w:name w:val="Body Text Indent"/>
    <w:basedOn w:val="a"/>
    <w:link w:val="aa"/>
    <w:uiPriority w:val="99"/>
    <w:semiHidden/>
    <w:unhideWhenUsed/>
    <w:rsid w:val="00400772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uiPriority w:val="99"/>
    <w:semiHidden/>
    <w:rsid w:val="00400772"/>
  </w:style>
  <w:style w:type="paragraph" w:styleId="3">
    <w:name w:val="Body Text 3"/>
    <w:basedOn w:val="a"/>
    <w:link w:val="30"/>
    <w:uiPriority w:val="99"/>
    <w:semiHidden/>
    <w:unhideWhenUsed/>
    <w:rsid w:val="00400772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400772"/>
    <w:rPr>
      <w:sz w:val="16"/>
      <w:szCs w:val="16"/>
    </w:rPr>
  </w:style>
  <w:style w:type="paragraph" w:styleId="21">
    <w:name w:val="Body Text Indent 2"/>
    <w:basedOn w:val="a"/>
    <w:link w:val="22"/>
    <w:uiPriority w:val="99"/>
    <w:semiHidden/>
    <w:unhideWhenUsed/>
    <w:rsid w:val="00400772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400772"/>
  </w:style>
  <w:style w:type="character" w:customStyle="1" w:styleId="10">
    <w:name w:val="Заголовок 1 Знак"/>
    <w:basedOn w:val="a0"/>
    <w:link w:val="1"/>
    <w:rsid w:val="00400772"/>
    <w:rPr>
      <w:rFonts w:ascii="Baltica KZ" w:eastAsia="Times New Roman" w:hAnsi="Baltica KZ" w:cs="Times New Roman"/>
      <w:sz w:val="28"/>
      <w:szCs w:val="24"/>
      <w:lang w:val="kk-KZ" w:eastAsia="ru-RU"/>
    </w:rPr>
  </w:style>
  <w:style w:type="character" w:customStyle="1" w:styleId="20">
    <w:name w:val="Заголовок 2 Знак"/>
    <w:basedOn w:val="a0"/>
    <w:link w:val="2"/>
    <w:rsid w:val="00400772"/>
    <w:rPr>
      <w:rFonts w:ascii="Baltica KZ" w:eastAsia="Times New Roman" w:hAnsi="Baltica KZ" w:cs="Times New Roman"/>
      <w:b/>
      <w:bCs/>
      <w:sz w:val="56"/>
      <w:szCs w:val="24"/>
      <w:lang w:val="kk-KZ" w:eastAsia="ru-RU"/>
    </w:rPr>
  </w:style>
  <w:style w:type="character" w:styleId="ab">
    <w:name w:val="Placeholder Text"/>
    <w:basedOn w:val="a0"/>
    <w:uiPriority w:val="99"/>
    <w:semiHidden/>
    <w:rsid w:val="00D918AB"/>
    <w:rPr>
      <w:color w:val="808080"/>
    </w:rPr>
  </w:style>
  <w:style w:type="character" w:styleId="ac">
    <w:name w:val="Hyperlink"/>
    <w:rsid w:val="009769BA"/>
    <w:rPr>
      <w:color w:val="0000FF"/>
      <w:u w:val="single"/>
    </w:rPr>
  </w:style>
  <w:style w:type="character" w:customStyle="1" w:styleId="50">
    <w:name w:val="Заголовок 5 Знак"/>
    <w:basedOn w:val="a0"/>
    <w:link w:val="5"/>
    <w:uiPriority w:val="9"/>
    <w:semiHidden/>
    <w:rsid w:val="00A7628F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7628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80">
    <w:name w:val="Заголовок 8 Знак"/>
    <w:basedOn w:val="a0"/>
    <w:link w:val="8"/>
    <w:uiPriority w:val="9"/>
    <w:semiHidden/>
    <w:rsid w:val="00A7628F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90">
    <w:name w:val="Заголовок 9 Знак"/>
    <w:basedOn w:val="a0"/>
    <w:link w:val="9"/>
    <w:uiPriority w:val="9"/>
    <w:semiHidden/>
    <w:rsid w:val="00A7628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045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oleObject" Target="embeddings/oleObject1.bin"/><Relationship Id="rId18" Type="http://schemas.openxmlformats.org/officeDocument/2006/relationships/image" Target="media/image10.png"/><Relationship Id="rId3" Type="http://schemas.openxmlformats.org/officeDocument/2006/relationships/settings" Target="settings.xml"/><Relationship Id="rId21" Type="http://schemas.openxmlformats.org/officeDocument/2006/relationships/image" Target="media/image13.jpeg"/><Relationship Id="rId7" Type="http://schemas.openxmlformats.org/officeDocument/2006/relationships/image" Target="media/image3.png"/><Relationship Id="rId12" Type="http://schemas.openxmlformats.org/officeDocument/2006/relationships/image" Target="media/image7.wmf"/><Relationship Id="rId17" Type="http://schemas.openxmlformats.org/officeDocument/2006/relationships/oleObject" Target="embeddings/oleObject3.bin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wmf"/><Relationship Id="rId20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24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oleObject" Target="embeddings/oleObject2.bin"/><Relationship Id="rId23" Type="http://schemas.openxmlformats.org/officeDocument/2006/relationships/image" Target="media/image15.png"/><Relationship Id="rId10" Type="http://schemas.openxmlformats.org/officeDocument/2006/relationships/image" Target="media/image5.png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chart" Target="charts/chart1.xml"/><Relationship Id="rId14" Type="http://schemas.openxmlformats.org/officeDocument/2006/relationships/image" Target="media/image8.wmf"/><Relationship Id="rId22" Type="http://schemas.openxmlformats.org/officeDocument/2006/relationships/image" Target="media/image14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Products</a:t>
            </a:r>
            <a:endParaRPr lang="ru-RU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Product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Лист1!$A$2:$A$8</c:f>
              <c:strCache>
                <c:ptCount val="7"/>
                <c:pt idx="0">
                  <c:v>Keyboard</c:v>
                </c:pt>
                <c:pt idx="1">
                  <c:v>Display</c:v>
                </c:pt>
                <c:pt idx="2">
                  <c:v>Processor</c:v>
                </c:pt>
                <c:pt idx="3">
                  <c:v>Mouse</c:v>
                </c:pt>
                <c:pt idx="4">
                  <c:v>RAM</c:v>
                </c:pt>
                <c:pt idx="5">
                  <c:v>HDD</c:v>
                </c:pt>
                <c:pt idx="6">
                  <c:v>SSD</c:v>
                </c:pt>
              </c:strCache>
            </c:strRef>
          </c:cat>
          <c:val>
            <c:numRef>
              <c:f>Лист1!$B$2:$B$8</c:f>
              <c:numCache>
                <c:formatCode>General</c:formatCode>
                <c:ptCount val="7"/>
                <c:pt idx="0">
                  <c:v>10000</c:v>
                </c:pt>
                <c:pt idx="1">
                  <c:v>25000</c:v>
                </c:pt>
                <c:pt idx="2">
                  <c:v>50000</c:v>
                </c:pt>
                <c:pt idx="3">
                  <c:v>1500</c:v>
                </c:pt>
                <c:pt idx="4">
                  <c:v>12000</c:v>
                </c:pt>
                <c:pt idx="5">
                  <c:v>10000</c:v>
                </c:pt>
                <c:pt idx="6">
                  <c:v>18000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341-4387-A888-59C84A904129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The most expensive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Лист1!$A$2:$A$8</c:f>
              <c:strCache>
                <c:ptCount val="7"/>
                <c:pt idx="0">
                  <c:v>Keyboard</c:v>
                </c:pt>
                <c:pt idx="1">
                  <c:v>Display</c:v>
                </c:pt>
                <c:pt idx="2">
                  <c:v>Processor</c:v>
                </c:pt>
                <c:pt idx="3">
                  <c:v>Mouse</c:v>
                </c:pt>
                <c:pt idx="4">
                  <c:v>RAM</c:v>
                </c:pt>
                <c:pt idx="5">
                  <c:v>HDD</c:v>
                </c:pt>
                <c:pt idx="6">
                  <c:v>SSD</c:v>
                </c:pt>
              </c:strCache>
            </c:strRef>
          </c:cat>
          <c:val>
            <c:numRef>
              <c:f>Лист1!$C$2:$C$8</c:f>
              <c:numCache>
                <c:formatCode>General</c:formatCode>
                <c:ptCount val="7"/>
                <c:pt idx="0">
                  <c:v>50000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341-4387-A888-59C84A904129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The cheapest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Лист1!$A$2:$A$8</c:f>
              <c:strCache>
                <c:ptCount val="7"/>
                <c:pt idx="0">
                  <c:v>Keyboard</c:v>
                </c:pt>
                <c:pt idx="1">
                  <c:v>Display</c:v>
                </c:pt>
                <c:pt idx="2">
                  <c:v>Processor</c:v>
                </c:pt>
                <c:pt idx="3">
                  <c:v>Mouse</c:v>
                </c:pt>
                <c:pt idx="4">
                  <c:v>RAM</c:v>
                </c:pt>
                <c:pt idx="5">
                  <c:v>HDD</c:v>
                </c:pt>
                <c:pt idx="6">
                  <c:v>SSD</c:v>
                </c:pt>
              </c:strCache>
            </c:strRef>
          </c:cat>
          <c:val>
            <c:numRef>
              <c:f>Лист1!$D$2:$D$8</c:f>
              <c:numCache>
                <c:formatCode>General</c:formatCode>
                <c:ptCount val="7"/>
                <c:pt idx="0">
                  <c:v>1500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341-4387-A888-59C84A90412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023408656"/>
        <c:axId val="2023414480"/>
      </c:barChart>
      <c:catAx>
        <c:axId val="20234086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023414480"/>
        <c:crosses val="autoZero"/>
        <c:auto val="1"/>
        <c:lblAlgn val="ctr"/>
        <c:lblOffset val="100"/>
        <c:noMultiLvlLbl val="0"/>
      </c:catAx>
      <c:valAx>
        <c:axId val="202341448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02340865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6</Pages>
  <Words>271</Words>
  <Characters>1546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A4-10</dc:creator>
  <cp:lastModifiedBy>Дмитрий Зырянов</cp:lastModifiedBy>
  <cp:revision>13</cp:revision>
  <dcterms:created xsi:type="dcterms:W3CDTF">2015-09-01T15:22:00Z</dcterms:created>
  <dcterms:modified xsi:type="dcterms:W3CDTF">2019-02-10T17:44:00Z</dcterms:modified>
</cp:coreProperties>
</file>